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theme/themeOverride12.xml" ContentType="application/vnd.openxmlformats-officedocument.themeOverride+xml"/>
  <Override PartName="/word/charts/chart18.xml" ContentType="application/vnd.openxmlformats-officedocument.drawingml.chart+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Look w:val="04A0" w:firstRow="1" w:lastRow="0" w:firstColumn="1" w:lastColumn="0" w:noHBand="0" w:noVBand="1"/>
      </w:tblPr>
      <w:tblGrid>
        <w:gridCol w:w="6205"/>
        <w:gridCol w:w="3081"/>
      </w:tblGrid>
      <w:tr w:rsidR="00777F7D" w14:paraId="12A917F5" w14:textId="77777777" w:rsidTr="000065D7">
        <w:trPr>
          <w:trHeight w:val="557"/>
        </w:trPr>
        <w:tc>
          <w:tcPr>
            <w:tcW w:w="5000" w:type="pct"/>
            <w:gridSpan w:val="2"/>
            <w:vAlign w:val="center"/>
          </w:tcPr>
          <w:p w14:paraId="570269FE" w14:textId="77777777" w:rsidR="00777F7D" w:rsidRPr="0055319D" w:rsidRDefault="00777F7D" w:rsidP="000065D7">
            <w:pPr>
              <w:rPr>
                <w:b/>
                <w:szCs w:val="16"/>
              </w:rPr>
            </w:pPr>
            <w:r w:rsidRPr="0055319D">
              <w:rPr>
                <w:b/>
                <w:lang w:eastAsia="fr-FR"/>
              </w:rPr>
              <w:t>European Semester 2016/2017 country fiche on disability</w:t>
            </w:r>
          </w:p>
        </w:tc>
      </w:tr>
      <w:tr w:rsidR="00777F7D" w14:paraId="1D5D272C" w14:textId="77777777" w:rsidTr="000065D7">
        <w:trPr>
          <w:trHeight w:val="557"/>
        </w:trPr>
        <w:tc>
          <w:tcPr>
            <w:tcW w:w="3341" w:type="pct"/>
          </w:tcPr>
          <w:p w14:paraId="7C08CDF1" w14:textId="77777777" w:rsidR="00777F7D" w:rsidRPr="0055319D" w:rsidRDefault="00777F7D" w:rsidP="000065D7">
            <w:pPr>
              <w:rPr>
                <w:b/>
                <w:szCs w:val="32"/>
              </w:rPr>
            </w:pPr>
            <w:r w:rsidRPr="0055319D">
              <w:rPr>
                <w:b/>
                <w:szCs w:val="32"/>
              </w:rPr>
              <w:t>Portugal</w:t>
            </w:r>
          </w:p>
        </w:tc>
        <w:tc>
          <w:tcPr>
            <w:tcW w:w="1659" w:type="pct"/>
            <w:vMerge w:val="restart"/>
            <w:vAlign w:val="center"/>
          </w:tcPr>
          <w:p w14:paraId="78D1A2BD" w14:textId="77777777" w:rsidR="00777F7D" w:rsidRPr="0055319D" w:rsidRDefault="00777F7D" w:rsidP="000065D7">
            <w:pPr>
              <w:jc w:val="center"/>
            </w:pPr>
            <w:r w:rsidRPr="0055319D">
              <w:rPr>
                <w:rFonts w:ascii="Tahoma" w:hAnsi="Tahoma" w:cs="Tahoma"/>
                <w:noProof/>
                <w:color w:val="000000"/>
                <w:szCs w:val="18"/>
                <w:lang w:val="nl-NL" w:eastAsia="nl-NL"/>
              </w:rPr>
              <w:drawing>
                <wp:inline distT="0" distB="0" distL="0" distR="0" wp14:anchorId="1B97BB57" wp14:editId="26FAAE2E">
                  <wp:extent cx="1764000" cy="1713600"/>
                  <wp:effectExtent l="0" t="0" r="825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illustrating united-kingdom"/>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64000" cy="1713600"/>
                          </a:xfrm>
                          <a:prstGeom prst="rect">
                            <a:avLst/>
                          </a:prstGeom>
                          <a:noFill/>
                          <a:ln>
                            <a:noFill/>
                          </a:ln>
                        </pic:spPr>
                      </pic:pic>
                    </a:graphicData>
                  </a:graphic>
                </wp:inline>
              </w:drawing>
            </w:r>
          </w:p>
        </w:tc>
      </w:tr>
      <w:tr w:rsidR="00777F7D" w:rsidRPr="005A652A" w14:paraId="095A7889" w14:textId="77777777" w:rsidTr="000065D7">
        <w:trPr>
          <w:trHeight w:val="1274"/>
        </w:trPr>
        <w:tc>
          <w:tcPr>
            <w:tcW w:w="3341" w:type="pct"/>
          </w:tcPr>
          <w:p w14:paraId="19B475DD" w14:textId="77777777" w:rsidR="00777F7D" w:rsidRPr="002B267C" w:rsidRDefault="00777F7D" w:rsidP="000065D7">
            <w:pPr>
              <w:rPr>
                <w:lang w:val="pt-PT"/>
              </w:rPr>
            </w:pPr>
            <w:r w:rsidRPr="002B267C">
              <w:rPr>
                <w:lang w:val="pt-PT"/>
              </w:rPr>
              <w:t xml:space="preserve">Report prepared by: </w:t>
            </w:r>
          </w:p>
          <w:p w14:paraId="3B1A5F93" w14:textId="77777777" w:rsidR="00777F7D" w:rsidRDefault="00777F7D" w:rsidP="000065D7">
            <w:pPr>
              <w:rPr>
                <w:lang w:val="pt-PT"/>
              </w:rPr>
            </w:pPr>
          </w:p>
          <w:p w14:paraId="7DD15E65" w14:textId="77777777" w:rsidR="00777F7D" w:rsidRPr="00D67B67" w:rsidRDefault="00777F7D" w:rsidP="000065D7">
            <w:pPr>
              <w:rPr>
                <w:lang w:val="pt-PT"/>
              </w:rPr>
            </w:pPr>
            <w:r w:rsidRPr="00D67B67">
              <w:rPr>
                <w:lang w:val="pt-PT"/>
              </w:rPr>
              <w:t>Paula Campos Pinto</w:t>
            </w:r>
          </w:p>
          <w:p w14:paraId="641F3A48" w14:textId="77777777" w:rsidR="00777F7D" w:rsidRDefault="00777F7D" w:rsidP="000065D7">
            <w:pPr>
              <w:rPr>
                <w:lang w:val="pt-PT"/>
              </w:rPr>
            </w:pPr>
            <w:r w:rsidRPr="00D67B67">
              <w:rPr>
                <w:lang w:val="pt-PT"/>
              </w:rPr>
              <w:t>Yuliya Kuznetsova</w:t>
            </w:r>
          </w:p>
          <w:p w14:paraId="1D0BC416" w14:textId="77777777" w:rsidR="00777F7D" w:rsidRPr="00CF7CC7" w:rsidRDefault="00777F7D" w:rsidP="000065D7">
            <w:pPr>
              <w:rPr>
                <w:lang w:val="pt-PT"/>
              </w:rPr>
            </w:pPr>
            <w:r>
              <w:rPr>
                <w:lang w:val="pt-PT"/>
              </w:rPr>
              <w:t>Patrícia Neca</w:t>
            </w:r>
          </w:p>
        </w:tc>
        <w:tc>
          <w:tcPr>
            <w:tcW w:w="1659" w:type="pct"/>
            <w:vMerge/>
          </w:tcPr>
          <w:p w14:paraId="676E30FE" w14:textId="77777777" w:rsidR="00777F7D" w:rsidRPr="00D67B67" w:rsidRDefault="00777F7D" w:rsidP="000065D7">
            <w:pPr>
              <w:jc w:val="center"/>
              <w:rPr>
                <w:rFonts w:ascii="Tahoma" w:hAnsi="Tahoma" w:cs="Tahoma"/>
                <w:noProof/>
                <w:color w:val="000000"/>
                <w:sz w:val="18"/>
                <w:szCs w:val="18"/>
                <w:lang w:val="pt-PT" w:eastAsia="en-GB"/>
              </w:rPr>
            </w:pPr>
          </w:p>
        </w:tc>
      </w:tr>
      <w:tr w:rsidR="00777F7D" w14:paraId="7845D890" w14:textId="77777777" w:rsidTr="000065D7">
        <w:trPr>
          <w:trHeight w:val="940"/>
        </w:trPr>
        <w:tc>
          <w:tcPr>
            <w:tcW w:w="3341" w:type="pct"/>
          </w:tcPr>
          <w:p w14:paraId="6ECEE7B3" w14:textId="77777777" w:rsidR="00777F7D" w:rsidRDefault="00777F7D" w:rsidP="000065D7">
            <w:r>
              <w:t>With comparative data provided by the ANED core team</w:t>
            </w:r>
          </w:p>
        </w:tc>
        <w:tc>
          <w:tcPr>
            <w:tcW w:w="1659" w:type="pct"/>
            <w:vMerge/>
          </w:tcPr>
          <w:p w14:paraId="129BA641" w14:textId="77777777" w:rsidR="00777F7D" w:rsidRDefault="00777F7D" w:rsidP="000065D7">
            <w:pPr>
              <w:jc w:val="center"/>
              <w:rPr>
                <w:rFonts w:ascii="Tahoma" w:hAnsi="Tahoma" w:cs="Tahoma"/>
                <w:noProof/>
                <w:color w:val="000000"/>
                <w:sz w:val="18"/>
                <w:szCs w:val="18"/>
                <w:lang w:eastAsia="en-GB"/>
              </w:rPr>
            </w:pPr>
          </w:p>
        </w:tc>
      </w:tr>
    </w:tbl>
    <w:p w14:paraId="2A91FB0F" w14:textId="77777777" w:rsidR="00777F7D" w:rsidRDefault="00777F7D" w:rsidP="00777F7D"/>
    <w:p w14:paraId="3D5933E9" w14:textId="77777777" w:rsidR="00777F7D" w:rsidRDefault="00777F7D" w:rsidP="00777F7D"/>
    <w:p w14:paraId="222933BC" w14:textId="77777777" w:rsidR="00777F7D" w:rsidRDefault="00777F7D" w:rsidP="00777F7D">
      <w:pPr>
        <w:pStyle w:val="BodyText"/>
        <w:spacing w:after="0"/>
      </w:pPr>
    </w:p>
    <w:p w14:paraId="21B26EB8" w14:textId="77777777" w:rsidR="00777F7D" w:rsidRDefault="00777F7D" w:rsidP="00777F7D">
      <w:pPr>
        <w:pStyle w:val="BodyText"/>
        <w:spacing w:after="0"/>
      </w:pPr>
      <w:r w:rsidRPr="00891791">
        <w:t xml:space="preserve">The </w:t>
      </w:r>
      <w:hyperlink r:id="rId9" w:history="1">
        <w:r w:rsidRPr="00891791">
          <w:rPr>
            <w:rStyle w:val="Hyperlink"/>
          </w:rPr>
          <w:t>Academic Network of European Disability experts</w:t>
        </w:r>
      </w:hyperlink>
      <w:r w:rsidRPr="00891791">
        <w:t xml:space="preserve"> (ANED) was established by the European Commission in 2008 to provide scientific support and advice for its disability policy Unit. In particular, the activities of the Network support the development of the </w:t>
      </w:r>
      <w:r>
        <w:t>European Disability Strategy</w:t>
      </w:r>
      <w:r w:rsidRPr="00891791">
        <w:t xml:space="preserve"> </w:t>
      </w:r>
      <w:r>
        <w:t xml:space="preserve">2010-2020 </w:t>
      </w:r>
      <w:r w:rsidRPr="00891791">
        <w:t>and practical implementation of the United Nations Convention on the Rights of Disabled People</w:t>
      </w:r>
      <w:r>
        <w:t xml:space="preserve"> in the EU</w:t>
      </w:r>
      <w:r w:rsidRPr="00891791">
        <w:t>.</w:t>
      </w:r>
    </w:p>
    <w:p w14:paraId="554E3DE4" w14:textId="77777777" w:rsidR="00777F7D" w:rsidRPr="00891791" w:rsidRDefault="00777F7D" w:rsidP="00777F7D">
      <w:pPr>
        <w:pStyle w:val="BodyText"/>
        <w:spacing w:after="0"/>
        <w:rPr>
          <w:lang w:eastAsia="en-GB"/>
        </w:rPr>
      </w:pPr>
    </w:p>
    <w:p w14:paraId="35A944BF" w14:textId="77777777" w:rsidR="00777F7D" w:rsidRDefault="00777F7D" w:rsidP="00777F7D">
      <w:pPr>
        <w:pStyle w:val="BodyText"/>
        <w:spacing w:after="0"/>
      </w:pPr>
      <w:r w:rsidRPr="00891791">
        <w:t xml:space="preserve">This country report has been prepared as input for the </w:t>
      </w:r>
      <w:r>
        <w:t>European Semester from a disability perspective</w:t>
      </w:r>
      <w:r w:rsidRPr="00891791">
        <w:t xml:space="preserve">. </w:t>
      </w:r>
    </w:p>
    <w:p w14:paraId="39BF22F6" w14:textId="77777777" w:rsidR="00777F7D" w:rsidRPr="00891791" w:rsidRDefault="00777F7D" w:rsidP="00777F7D">
      <w:pPr>
        <w:pStyle w:val="BodyText"/>
        <w:spacing w:after="0"/>
      </w:pPr>
    </w:p>
    <w:p w14:paraId="74AD0D75" w14:textId="77777777" w:rsidR="00777F7D" w:rsidRPr="004268DD" w:rsidRDefault="00777F7D" w:rsidP="00777F7D">
      <w:pPr>
        <w:pStyle w:val="BodyText"/>
        <w:spacing w:after="0"/>
        <w:rPr>
          <w:i/>
        </w:rPr>
      </w:pPr>
      <w:r w:rsidRPr="004268DD">
        <w:rPr>
          <w:i/>
        </w:rPr>
        <w:t>Note:</w:t>
      </w:r>
    </w:p>
    <w:p w14:paraId="2DEA3665" w14:textId="77777777" w:rsidR="00777F7D" w:rsidRPr="004268DD" w:rsidRDefault="00777F7D" w:rsidP="00777F7D">
      <w:pPr>
        <w:pStyle w:val="BodyText"/>
        <w:spacing w:after="0"/>
        <w:rPr>
          <w:i/>
        </w:rPr>
      </w:pPr>
      <w:r w:rsidRPr="004268DD">
        <w:rPr>
          <w:i/>
        </w:rPr>
        <w:t xml:space="preserve">The statistics provided in October </w:t>
      </w:r>
      <w:r>
        <w:rPr>
          <w:i/>
        </w:rPr>
        <w:t>2016</w:t>
      </w:r>
      <w:r w:rsidRPr="004268DD">
        <w:rPr>
          <w:i/>
        </w:rPr>
        <w:t xml:space="preserve"> are based on the EU-SILC </w:t>
      </w:r>
      <w:r>
        <w:rPr>
          <w:i/>
        </w:rPr>
        <w:t>2014</w:t>
      </w:r>
      <w:r w:rsidRPr="004268DD">
        <w:rPr>
          <w:i/>
        </w:rPr>
        <w:t>. This is the most recent microdata available to researchers for analysis from Eurostat. This report may be updated as new data becomes available.</w:t>
      </w:r>
    </w:p>
    <w:p w14:paraId="0D3581F5" w14:textId="77777777" w:rsidR="00777F7D" w:rsidRDefault="00777F7D" w:rsidP="00777F7D"/>
    <w:p w14:paraId="58C74F7F" w14:textId="77777777" w:rsidR="00777F7D" w:rsidRDefault="00777F7D" w:rsidP="00777F7D"/>
    <w:p w14:paraId="74B1968B" w14:textId="1C126D78" w:rsidR="00777F7D" w:rsidRDefault="00777F7D" w:rsidP="00777F7D">
      <w:bookmarkStart w:id="0" w:name="_GoBack"/>
      <w:bookmarkEnd w:id="0"/>
    </w:p>
    <w:p w14:paraId="5BE94463" w14:textId="127EC21B" w:rsidR="00777F7D" w:rsidRDefault="00EB0414" w:rsidP="00EB0414">
      <w:r>
        <w:rPr>
          <w:noProof/>
          <w:lang w:val="nl-NL" w:eastAsia="nl-NL"/>
        </w:rPr>
        <w:drawing>
          <wp:anchor distT="0" distB="0" distL="114300" distR="114300" simplePos="0" relativeHeight="251659264" behindDoc="1" locked="0" layoutInCell="1" allowOverlap="1" wp14:anchorId="6E28F2DB" wp14:editId="3EE1E0B7">
            <wp:simplePos x="0" y="0"/>
            <wp:positionH relativeFrom="column">
              <wp:posOffset>0</wp:posOffset>
            </wp:positionH>
            <wp:positionV relativeFrom="paragraph">
              <wp:posOffset>156770</wp:posOffset>
            </wp:positionV>
            <wp:extent cx="910590" cy="514350"/>
            <wp:effectExtent l="0" t="0" r="3810" b="0"/>
            <wp:wrapTight wrapText="bothSides">
              <wp:wrapPolygon edited="0">
                <wp:start x="0" y="0"/>
                <wp:lineTo x="0" y="20800"/>
                <wp:lineTo x="21238" y="20800"/>
                <wp:lineTo x="2123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2017.jpg"/>
                    <pic:cNvPicPr/>
                  </pic:nvPicPr>
                  <pic:blipFill>
                    <a:blip r:embed="rId10"/>
                    <a:stretch>
                      <a:fillRect/>
                    </a:stretch>
                  </pic:blipFill>
                  <pic:spPr>
                    <a:xfrm>
                      <a:off x="0" y="0"/>
                      <a:ext cx="910590" cy="514350"/>
                    </a:xfrm>
                    <a:prstGeom prst="rect">
                      <a:avLst/>
                    </a:prstGeom>
                  </pic:spPr>
                </pic:pic>
              </a:graphicData>
            </a:graphic>
          </wp:anchor>
        </w:drawing>
      </w:r>
      <w:r w:rsidR="00777F7D">
        <w:t xml:space="preserve"> </w:t>
      </w:r>
      <w:r w:rsidR="00777F7D">
        <w:tab/>
      </w:r>
      <w:r w:rsidR="00777F7D">
        <w:tab/>
      </w:r>
      <w:r w:rsidR="00777F7D">
        <w:tab/>
      </w:r>
      <w:r w:rsidR="00777F7D">
        <w:tab/>
      </w:r>
      <w:r w:rsidR="00777F7D">
        <w:tab/>
      </w:r>
      <w:r w:rsidR="00777F7D">
        <w:tab/>
      </w:r>
      <w:r w:rsidR="00777F7D">
        <w:tab/>
      </w:r>
      <w:r>
        <w:rPr>
          <w:noProof/>
          <w:lang w:val="nl-NL" w:eastAsia="nl-NL"/>
        </w:rPr>
        <w:drawing>
          <wp:inline distT="0" distB="0" distL="0" distR="0" wp14:anchorId="23E95024" wp14:editId="48B42FBF">
            <wp:extent cx="1429200" cy="60120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ed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9200" cy="601200"/>
                    </a:xfrm>
                    <a:prstGeom prst="rect">
                      <a:avLst/>
                    </a:prstGeom>
                  </pic:spPr>
                </pic:pic>
              </a:graphicData>
            </a:graphic>
          </wp:inline>
        </w:drawing>
      </w:r>
      <w:r w:rsidR="00777F7D">
        <w:t xml:space="preserve"> </w:t>
      </w:r>
    </w:p>
    <w:p w14:paraId="1EF16767" w14:textId="77777777" w:rsidR="00777F7D" w:rsidRDefault="00777F7D" w:rsidP="00777F7D">
      <w:r>
        <w:br w:type="page"/>
      </w:r>
    </w:p>
    <w:p w14:paraId="2E18A14D" w14:textId="77777777" w:rsidR="00777F7D" w:rsidRDefault="00777F7D" w:rsidP="00777F7D">
      <w:pPr>
        <w:rPr>
          <w:b/>
        </w:rPr>
      </w:pPr>
      <w:r w:rsidRPr="00D45EDF">
        <w:rPr>
          <w:b/>
        </w:rPr>
        <w:lastRenderedPageBreak/>
        <w:t>Contents</w:t>
      </w:r>
    </w:p>
    <w:p w14:paraId="01F0DA5F" w14:textId="77777777" w:rsidR="00777F7D" w:rsidRDefault="00777F7D" w:rsidP="00777F7D">
      <w:pPr>
        <w:rPr>
          <w:b/>
        </w:rPr>
      </w:pPr>
    </w:p>
    <w:p w14:paraId="562DE098" w14:textId="2363EA3D" w:rsidR="00CF4A74" w:rsidRDefault="00CF4A74">
      <w:pPr>
        <w:pStyle w:val="TOC1"/>
        <w:tabs>
          <w:tab w:val="right" w:leader="dot" w:pos="9060"/>
        </w:tabs>
        <w:rPr>
          <w:rFonts w:asciiTheme="minorHAnsi" w:eastAsiaTheme="minorEastAsia" w:hAnsiTheme="minorHAnsi" w:cstheme="minorBidi"/>
          <w:noProof/>
          <w:sz w:val="22"/>
          <w:szCs w:val="22"/>
          <w:lang w:val="nl-NL" w:eastAsia="nl-NL"/>
        </w:rPr>
      </w:pPr>
      <w:r>
        <w:fldChar w:fldCharType="begin"/>
      </w:r>
      <w:r>
        <w:instrText xml:space="preserve"> TOC \o "1-3" \h \z \u </w:instrText>
      </w:r>
      <w:r>
        <w:fldChar w:fldCharType="separate"/>
      </w:r>
      <w:hyperlink w:anchor="_Toc466628942" w:history="1">
        <w:r w:rsidRPr="00156096">
          <w:rPr>
            <w:rStyle w:val="Hyperlink"/>
            <w:noProof/>
          </w:rPr>
          <w:t>1</w:t>
        </w:r>
        <w:r>
          <w:rPr>
            <w:rFonts w:asciiTheme="minorHAnsi" w:eastAsiaTheme="minorEastAsia" w:hAnsiTheme="minorHAnsi" w:cstheme="minorBidi"/>
            <w:noProof/>
            <w:sz w:val="22"/>
            <w:szCs w:val="22"/>
            <w:lang w:val="nl-NL" w:eastAsia="nl-NL"/>
          </w:rPr>
          <w:tab/>
        </w:r>
        <w:r w:rsidRPr="00156096">
          <w:rPr>
            <w:rStyle w:val="Hyperlink"/>
            <w:noProof/>
          </w:rPr>
          <w:t>Summary of the overall situation and challenges</w:t>
        </w:r>
        <w:r>
          <w:rPr>
            <w:noProof/>
            <w:webHidden/>
          </w:rPr>
          <w:tab/>
        </w:r>
        <w:r>
          <w:rPr>
            <w:noProof/>
            <w:webHidden/>
          </w:rPr>
          <w:fldChar w:fldCharType="begin"/>
        </w:r>
        <w:r>
          <w:rPr>
            <w:noProof/>
            <w:webHidden/>
          </w:rPr>
          <w:instrText xml:space="preserve"> PAGEREF _Toc466628942 \h </w:instrText>
        </w:r>
        <w:r>
          <w:rPr>
            <w:noProof/>
            <w:webHidden/>
          </w:rPr>
        </w:r>
        <w:r>
          <w:rPr>
            <w:noProof/>
            <w:webHidden/>
          </w:rPr>
          <w:fldChar w:fldCharType="separate"/>
        </w:r>
        <w:r w:rsidR="00DD21D2">
          <w:rPr>
            <w:noProof/>
            <w:webHidden/>
          </w:rPr>
          <w:t>3</w:t>
        </w:r>
        <w:r>
          <w:rPr>
            <w:noProof/>
            <w:webHidden/>
          </w:rPr>
          <w:fldChar w:fldCharType="end"/>
        </w:r>
      </w:hyperlink>
    </w:p>
    <w:p w14:paraId="390E1238" w14:textId="5796F488" w:rsidR="00CF4A74" w:rsidRDefault="00EB0414">
      <w:pPr>
        <w:pStyle w:val="TOC1"/>
        <w:tabs>
          <w:tab w:val="right" w:leader="dot" w:pos="9060"/>
        </w:tabs>
        <w:rPr>
          <w:rFonts w:asciiTheme="minorHAnsi" w:eastAsiaTheme="minorEastAsia" w:hAnsiTheme="minorHAnsi" w:cstheme="minorBidi"/>
          <w:noProof/>
          <w:sz w:val="22"/>
          <w:szCs w:val="22"/>
          <w:lang w:val="nl-NL" w:eastAsia="nl-NL"/>
        </w:rPr>
      </w:pPr>
      <w:hyperlink w:anchor="_Toc466628943" w:history="1">
        <w:r w:rsidR="00CF4A74" w:rsidRPr="00156096">
          <w:rPr>
            <w:rStyle w:val="Hyperlink"/>
            <w:noProof/>
          </w:rPr>
          <w:t>2</w:t>
        </w:r>
        <w:r w:rsidR="00CF4A74">
          <w:rPr>
            <w:rFonts w:asciiTheme="minorHAnsi" w:eastAsiaTheme="minorEastAsia" w:hAnsiTheme="minorHAnsi" w:cstheme="minorBidi"/>
            <w:noProof/>
            <w:sz w:val="22"/>
            <w:szCs w:val="22"/>
            <w:lang w:val="nl-NL" w:eastAsia="nl-NL"/>
          </w:rPr>
          <w:tab/>
        </w:r>
        <w:r w:rsidR="00CF4A74" w:rsidRPr="00156096">
          <w:rPr>
            <w:rStyle w:val="Hyperlink"/>
            <w:noProof/>
          </w:rPr>
          <w:t>Assessment of the situation of disabled people with respect to the Europe 2020 headline targets</w:t>
        </w:r>
        <w:r w:rsidR="00CF4A74">
          <w:rPr>
            <w:noProof/>
            <w:webHidden/>
          </w:rPr>
          <w:tab/>
        </w:r>
        <w:r w:rsidR="00CF4A74">
          <w:rPr>
            <w:noProof/>
            <w:webHidden/>
          </w:rPr>
          <w:fldChar w:fldCharType="begin"/>
        </w:r>
        <w:r w:rsidR="00CF4A74">
          <w:rPr>
            <w:noProof/>
            <w:webHidden/>
          </w:rPr>
          <w:instrText xml:space="preserve"> PAGEREF _Toc466628943 \h </w:instrText>
        </w:r>
        <w:r w:rsidR="00CF4A74">
          <w:rPr>
            <w:noProof/>
            <w:webHidden/>
          </w:rPr>
        </w:r>
        <w:r w:rsidR="00CF4A74">
          <w:rPr>
            <w:noProof/>
            <w:webHidden/>
          </w:rPr>
          <w:fldChar w:fldCharType="separate"/>
        </w:r>
        <w:r w:rsidR="00DD21D2">
          <w:rPr>
            <w:noProof/>
            <w:webHidden/>
          </w:rPr>
          <w:t>5</w:t>
        </w:r>
        <w:r w:rsidR="00CF4A74">
          <w:rPr>
            <w:noProof/>
            <w:webHidden/>
          </w:rPr>
          <w:fldChar w:fldCharType="end"/>
        </w:r>
      </w:hyperlink>
    </w:p>
    <w:p w14:paraId="6BDDB081" w14:textId="2FF061A7" w:rsidR="00CF4A74" w:rsidRDefault="00EB0414">
      <w:pPr>
        <w:pStyle w:val="TOC2"/>
        <w:tabs>
          <w:tab w:val="left" w:pos="1134"/>
          <w:tab w:val="right" w:leader="dot" w:pos="9060"/>
        </w:tabs>
        <w:rPr>
          <w:rFonts w:asciiTheme="minorHAnsi" w:eastAsiaTheme="minorEastAsia" w:hAnsiTheme="minorHAnsi" w:cstheme="minorBidi"/>
          <w:noProof/>
          <w:sz w:val="22"/>
          <w:szCs w:val="22"/>
          <w:lang w:val="nl-NL" w:eastAsia="nl-NL"/>
        </w:rPr>
      </w:pPr>
      <w:hyperlink w:anchor="_Toc466628944" w:history="1">
        <w:r w:rsidR="00CF4A74" w:rsidRPr="00156096">
          <w:rPr>
            <w:rStyle w:val="Hyperlink"/>
            <w:noProof/>
          </w:rPr>
          <w:t>2.1</w:t>
        </w:r>
        <w:r w:rsidR="00CF4A74">
          <w:rPr>
            <w:rFonts w:asciiTheme="minorHAnsi" w:eastAsiaTheme="minorEastAsia" w:hAnsiTheme="minorHAnsi" w:cstheme="minorBidi"/>
            <w:noProof/>
            <w:sz w:val="22"/>
            <w:szCs w:val="22"/>
            <w:lang w:val="nl-NL" w:eastAsia="nl-NL"/>
          </w:rPr>
          <w:tab/>
        </w:r>
        <w:r w:rsidR="00CF4A74" w:rsidRPr="00156096">
          <w:rPr>
            <w:rStyle w:val="Hyperlink"/>
            <w:noProof/>
          </w:rPr>
          <w:t>Strategic targets</w:t>
        </w:r>
        <w:r w:rsidR="00CF4A74">
          <w:rPr>
            <w:noProof/>
            <w:webHidden/>
          </w:rPr>
          <w:tab/>
        </w:r>
        <w:r w:rsidR="00CF4A74">
          <w:rPr>
            <w:noProof/>
            <w:webHidden/>
          </w:rPr>
          <w:fldChar w:fldCharType="begin"/>
        </w:r>
        <w:r w:rsidR="00CF4A74">
          <w:rPr>
            <w:noProof/>
            <w:webHidden/>
          </w:rPr>
          <w:instrText xml:space="preserve"> PAGEREF _Toc466628944 \h </w:instrText>
        </w:r>
        <w:r w:rsidR="00CF4A74">
          <w:rPr>
            <w:noProof/>
            <w:webHidden/>
          </w:rPr>
        </w:r>
        <w:r w:rsidR="00CF4A74">
          <w:rPr>
            <w:noProof/>
            <w:webHidden/>
          </w:rPr>
          <w:fldChar w:fldCharType="separate"/>
        </w:r>
        <w:r w:rsidR="00DD21D2">
          <w:rPr>
            <w:noProof/>
            <w:webHidden/>
          </w:rPr>
          <w:t>5</w:t>
        </w:r>
        <w:r w:rsidR="00CF4A74">
          <w:rPr>
            <w:noProof/>
            <w:webHidden/>
          </w:rPr>
          <w:fldChar w:fldCharType="end"/>
        </w:r>
      </w:hyperlink>
    </w:p>
    <w:p w14:paraId="32C92D9D" w14:textId="39A6C374" w:rsidR="00CF4A74" w:rsidRDefault="00EB0414">
      <w:pPr>
        <w:pStyle w:val="TOC3"/>
        <w:tabs>
          <w:tab w:val="left" w:pos="1985"/>
          <w:tab w:val="right" w:leader="dot" w:pos="9060"/>
        </w:tabs>
        <w:rPr>
          <w:rFonts w:asciiTheme="minorHAnsi" w:eastAsiaTheme="minorEastAsia" w:hAnsiTheme="minorHAnsi" w:cstheme="minorBidi"/>
          <w:noProof/>
          <w:sz w:val="22"/>
          <w:szCs w:val="22"/>
          <w:lang w:val="nl-NL" w:eastAsia="nl-NL"/>
        </w:rPr>
      </w:pPr>
      <w:hyperlink w:anchor="_Toc466628945" w:history="1">
        <w:r w:rsidR="00CF4A74" w:rsidRPr="00156096">
          <w:rPr>
            <w:rStyle w:val="Hyperlink"/>
            <w:noProof/>
          </w:rPr>
          <w:t>2.1.1</w:t>
        </w:r>
        <w:r w:rsidR="00CF4A74">
          <w:rPr>
            <w:rFonts w:asciiTheme="minorHAnsi" w:eastAsiaTheme="minorEastAsia" w:hAnsiTheme="minorHAnsi" w:cstheme="minorBidi"/>
            <w:noProof/>
            <w:sz w:val="22"/>
            <w:szCs w:val="22"/>
            <w:lang w:val="nl-NL" w:eastAsia="nl-NL"/>
          </w:rPr>
          <w:tab/>
        </w:r>
        <w:r w:rsidR="00CF4A74" w:rsidRPr="00156096">
          <w:rPr>
            <w:rStyle w:val="Hyperlink"/>
            <w:noProof/>
          </w:rPr>
          <w:t>A note on the use of EU data</w:t>
        </w:r>
        <w:r w:rsidR="00CF4A74">
          <w:rPr>
            <w:noProof/>
            <w:webHidden/>
          </w:rPr>
          <w:tab/>
        </w:r>
        <w:r w:rsidR="00CF4A74">
          <w:rPr>
            <w:noProof/>
            <w:webHidden/>
          </w:rPr>
          <w:fldChar w:fldCharType="begin"/>
        </w:r>
        <w:r w:rsidR="00CF4A74">
          <w:rPr>
            <w:noProof/>
            <w:webHidden/>
          </w:rPr>
          <w:instrText xml:space="preserve"> PAGEREF _Toc466628945 \h </w:instrText>
        </w:r>
        <w:r w:rsidR="00CF4A74">
          <w:rPr>
            <w:noProof/>
            <w:webHidden/>
          </w:rPr>
        </w:r>
        <w:r w:rsidR="00CF4A74">
          <w:rPr>
            <w:noProof/>
            <w:webHidden/>
          </w:rPr>
          <w:fldChar w:fldCharType="separate"/>
        </w:r>
        <w:r w:rsidR="00DD21D2">
          <w:rPr>
            <w:noProof/>
            <w:webHidden/>
          </w:rPr>
          <w:t>6</w:t>
        </w:r>
        <w:r w:rsidR="00CF4A74">
          <w:rPr>
            <w:noProof/>
            <w:webHidden/>
          </w:rPr>
          <w:fldChar w:fldCharType="end"/>
        </w:r>
      </w:hyperlink>
    </w:p>
    <w:p w14:paraId="6AE7B779" w14:textId="7F0F8D78" w:rsidR="00CF4A74" w:rsidRDefault="00EB0414">
      <w:pPr>
        <w:pStyle w:val="TOC2"/>
        <w:tabs>
          <w:tab w:val="left" w:pos="1134"/>
          <w:tab w:val="right" w:leader="dot" w:pos="9060"/>
        </w:tabs>
        <w:rPr>
          <w:rFonts w:asciiTheme="minorHAnsi" w:eastAsiaTheme="minorEastAsia" w:hAnsiTheme="minorHAnsi" w:cstheme="minorBidi"/>
          <w:noProof/>
          <w:sz w:val="22"/>
          <w:szCs w:val="22"/>
          <w:lang w:val="nl-NL" w:eastAsia="nl-NL"/>
        </w:rPr>
      </w:pPr>
      <w:hyperlink w:anchor="_Toc466628946" w:history="1">
        <w:r w:rsidR="00CF4A74" w:rsidRPr="00156096">
          <w:rPr>
            <w:rStyle w:val="Hyperlink"/>
            <w:noProof/>
          </w:rPr>
          <w:t>2.2</w:t>
        </w:r>
        <w:r w:rsidR="00CF4A74">
          <w:rPr>
            <w:rFonts w:asciiTheme="minorHAnsi" w:eastAsiaTheme="minorEastAsia" w:hAnsiTheme="minorHAnsi" w:cstheme="minorBidi"/>
            <w:noProof/>
            <w:sz w:val="22"/>
            <w:szCs w:val="22"/>
            <w:lang w:val="nl-NL" w:eastAsia="nl-NL"/>
          </w:rPr>
          <w:tab/>
        </w:r>
        <w:r w:rsidR="00CF4A74" w:rsidRPr="00156096">
          <w:rPr>
            <w:rStyle w:val="Hyperlink"/>
            <w:noProof/>
          </w:rPr>
          <w:t>Employment data</w:t>
        </w:r>
        <w:r w:rsidR="00CF4A74">
          <w:rPr>
            <w:noProof/>
            <w:webHidden/>
          </w:rPr>
          <w:tab/>
        </w:r>
        <w:r w:rsidR="00CF4A74">
          <w:rPr>
            <w:noProof/>
            <w:webHidden/>
          </w:rPr>
          <w:fldChar w:fldCharType="begin"/>
        </w:r>
        <w:r w:rsidR="00CF4A74">
          <w:rPr>
            <w:noProof/>
            <w:webHidden/>
          </w:rPr>
          <w:instrText xml:space="preserve"> PAGEREF _Toc466628946 \h </w:instrText>
        </w:r>
        <w:r w:rsidR="00CF4A74">
          <w:rPr>
            <w:noProof/>
            <w:webHidden/>
          </w:rPr>
        </w:r>
        <w:r w:rsidR="00CF4A74">
          <w:rPr>
            <w:noProof/>
            <w:webHidden/>
          </w:rPr>
          <w:fldChar w:fldCharType="separate"/>
        </w:r>
        <w:r w:rsidR="00DD21D2">
          <w:rPr>
            <w:noProof/>
            <w:webHidden/>
          </w:rPr>
          <w:t>7</w:t>
        </w:r>
        <w:r w:rsidR="00CF4A74">
          <w:rPr>
            <w:noProof/>
            <w:webHidden/>
          </w:rPr>
          <w:fldChar w:fldCharType="end"/>
        </w:r>
      </w:hyperlink>
    </w:p>
    <w:p w14:paraId="56769C2F" w14:textId="5874C464" w:rsidR="00CF4A74" w:rsidRDefault="00EB0414">
      <w:pPr>
        <w:pStyle w:val="TOC3"/>
        <w:tabs>
          <w:tab w:val="left" w:pos="1985"/>
          <w:tab w:val="right" w:leader="dot" w:pos="9060"/>
        </w:tabs>
        <w:rPr>
          <w:rFonts w:asciiTheme="minorHAnsi" w:eastAsiaTheme="minorEastAsia" w:hAnsiTheme="minorHAnsi" w:cstheme="minorBidi"/>
          <w:noProof/>
          <w:sz w:val="22"/>
          <w:szCs w:val="22"/>
          <w:lang w:val="nl-NL" w:eastAsia="nl-NL"/>
        </w:rPr>
      </w:pPr>
      <w:hyperlink w:anchor="_Toc466628947" w:history="1">
        <w:r w:rsidR="00CF4A74" w:rsidRPr="00156096">
          <w:rPr>
            <w:rStyle w:val="Hyperlink"/>
            <w:noProof/>
          </w:rPr>
          <w:t>2.2.1</w:t>
        </w:r>
        <w:r w:rsidR="00CF4A74">
          <w:rPr>
            <w:rFonts w:asciiTheme="minorHAnsi" w:eastAsiaTheme="minorEastAsia" w:hAnsiTheme="minorHAnsi" w:cstheme="minorBidi"/>
            <w:noProof/>
            <w:sz w:val="22"/>
            <w:szCs w:val="22"/>
            <w:lang w:val="nl-NL" w:eastAsia="nl-NL"/>
          </w:rPr>
          <w:tab/>
        </w:r>
        <w:r w:rsidR="00CF4A74" w:rsidRPr="00156096">
          <w:rPr>
            <w:rStyle w:val="Hyperlink"/>
            <w:noProof/>
          </w:rPr>
          <w:t>Unemployment</w:t>
        </w:r>
        <w:r w:rsidR="00CF4A74">
          <w:rPr>
            <w:noProof/>
            <w:webHidden/>
          </w:rPr>
          <w:tab/>
        </w:r>
        <w:r w:rsidR="00CF4A74">
          <w:rPr>
            <w:noProof/>
            <w:webHidden/>
          </w:rPr>
          <w:fldChar w:fldCharType="begin"/>
        </w:r>
        <w:r w:rsidR="00CF4A74">
          <w:rPr>
            <w:noProof/>
            <w:webHidden/>
          </w:rPr>
          <w:instrText xml:space="preserve"> PAGEREF _Toc466628947 \h </w:instrText>
        </w:r>
        <w:r w:rsidR="00CF4A74">
          <w:rPr>
            <w:noProof/>
            <w:webHidden/>
          </w:rPr>
        </w:r>
        <w:r w:rsidR="00CF4A74">
          <w:rPr>
            <w:noProof/>
            <w:webHidden/>
          </w:rPr>
          <w:fldChar w:fldCharType="separate"/>
        </w:r>
        <w:r w:rsidR="00DD21D2">
          <w:rPr>
            <w:noProof/>
            <w:webHidden/>
          </w:rPr>
          <w:t>9</w:t>
        </w:r>
        <w:r w:rsidR="00CF4A74">
          <w:rPr>
            <w:noProof/>
            <w:webHidden/>
          </w:rPr>
          <w:fldChar w:fldCharType="end"/>
        </w:r>
      </w:hyperlink>
    </w:p>
    <w:p w14:paraId="1F52A166" w14:textId="58301472" w:rsidR="00CF4A74" w:rsidRDefault="00EB0414">
      <w:pPr>
        <w:pStyle w:val="TOC3"/>
        <w:tabs>
          <w:tab w:val="left" w:pos="1985"/>
          <w:tab w:val="right" w:leader="dot" w:pos="9060"/>
        </w:tabs>
        <w:rPr>
          <w:rFonts w:asciiTheme="minorHAnsi" w:eastAsiaTheme="minorEastAsia" w:hAnsiTheme="minorHAnsi" w:cstheme="minorBidi"/>
          <w:noProof/>
          <w:sz w:val="22"/>
          <w:szCs w:val="22"/>
          <w:lang w:val="nl-NL" w:eastAsia="nl-NL"/>
        </w:rPr>
      </w:pPr>
      <w:hyperlink w:anchor="_Toc466628948" w:history="1">
        <w:r w:rsidR="00CF4A74" w:rsidRPr="00156096">
          <w:rPr>
            <w:rStyle w:val="Hyperlink"/>
            <w:noProof/>
          </w:rPr>
          <w:t>2.2.2</w:t>
        </w:r>
        <w:r w:rsidR="00CF4A74">
          <w:rPr>
            <w:rFonts w:asciiTheme="minorHAnsi" w:eastAsiaTheme="minorEastAsia" w:hAnsiTheme="minorHAnsi" w:cstheme="minorBidi"/>
            <w:noProof/>
            <w:sz w:val="22"/>
            <w:szCs w:val="22"/>
            <w:lang w:val="nl-NL" w:eastAsia="nl-NL"/>
          </w:rPr>
          <w:tab/>
        </w:r>
        <w:r w:rsidR="00CF4A74" w:rsidRPr="00156096">
          <w:rPr>
            <w:rStyle w:val="Hyperlink"/>
            <w:rFonts w:eastAsia="Calibri"/>
            <w:noProof/>
          </w:rPr>
          <w:t>Economic</w:t>
        </w:r>
        <w:r w:rsidR="00CF4A74" w:rsidRPr="00156096">
          <w:rPr>
            <w:rStyle w:val="Hyperlink"/>
            <w:noProof/>
          </w:rPr>
          <w:t xml:space="preserve"> activity</w:t>
        </w:r>
        <w:r w:rsidR="00CF4A74">
          <w:rPr>
            <w:noProof/>
            <w:webHidden/>
          </w:rPr>
          <w:tab/>
        </w:r>
        <w:r w:rsidR="00CF4A74">
          <w:rPr>
            <w:noProof/>
            <w:webHidden/>
          </w:rPr>
          <w:fldChar w:fldCharType="begin"/>
        </w:r>
        <w:r w:rsidR="00CF4A74">
          <w:rPr>
            <w:noProof/>
            <w:webHidden/>
          </w:rPr>
          <w:instrText xml:space="preserve"> PAGEREF _Toc466628948 \h </w:instrText>
        </w:r>
        <w:r w:rsidR="00CF4A74">
          <w:rPr>
            <w:noProof/>
            <w:webHidden/>
          </w:rPr>
        </w:r>
        <w:r w:rsidR="00CF4A74">
          <w:rPr>
            <w:noProof/>
            <w:webHidden/>
          </w:rPr>
          <w:fldChar w:fldCharType="separate"/>
        </w:r>
        <w:r w:rsidR="00DD21D2">
          <w:rPr>
            <w:noProof/>
            <w:webHidden/>
          </w:rPr>
          <w:t>12</w:t>
        </w:r>
        <w:r w:rsidR="00CF4A74">
          <w:rPr>
            <w:noProof/>
            <w:webHidden/>
          </w:rPr>
          <w:fldChar w:fldCharType="end"/>
        </w:r>
      </w:hyperlink>
    </w:p>
    <w:p w14:paraId="4006963A" w14:textId="36FCDCD2" w:rsidR="00CF4A74" w:rsidRDefault="00EB0414">
      <w:pPr>
        <w:pStyle w:val="TOC2"/>
        <w:tabs>
          <w:tab w:val="left" w:pos="1134"/>
          <w:tab w:val="right" w:leader="dot" w:pos="9060"/>
        </w:tabs>
        <w:rPr>
          <w:rFonts w:asciiTheme="minorHAnsi" w:eastAsiaTheme="minorEastAsia" w:hAnsiTheme="minorHAnsi" w:cstheme="minorBidi"/>
          <w:noProof/>
          <w:sz w:val="22"/>
          <w:szCs w:val="22"/>
          <w:lang w:val="nl-NL" w:eastAsia="nl-NL"/>
        </w:rPr>
      </w:pPr>
      <w:hyperlink w:anchor="_Toc466628949" w:history="1">
        <w:r w:rsidR="00CF4A74" w:rsidRPr="00156096">
          <w:rPr>
            <w:rStyle w:val="Hyperlink"/>
            <w:noProof/>
          </w:rPr>
          <w:t>2.3</w:t>
        </w:r>
        <w:r w:rsidR="00CF4A74">
          <w:rPr>
            <w:rFonts w:asciiTheme="minorHAnsi" w:eastAsiaTheme="minorEastAsia" w:hAnsiTheme="minorHAnsi" w:cstheme="minorBidi"/>
            <w:noProof/>
            <w:sz w:val="22"/>
            <w:szCs w:val="22"/>
            <w:lang w:val="nl-NL" w:eastAsia="nl-NL"/>
          </w:rPr>
          <w:tab/>
        </w:r>
        <w:r w:rsidR="00CF4A74" w:rsidRPr="00156096">
          <w:rPr>
            <w:rStyle w:val="Hyperlink"/>
            <w:noProof/>
          </w:rPr>
          <w:t>Education data</w:t>
        </w:r>
        <w:r w:rsidR="00CF4A74">
          <w:rPr>
            <w:noProof/>
            <w:webHidden/>
          </w:rPr>
          <w:tab/>
        </w:r>
        <w:r w:rsidR="00CF4A74">
          <w:rPr>
            <w:noProof/>
            <w:webHidden/>
          </w:rPr>
          <w:fldChar w:fldCharType="begin"/>
        </w:r>
        <w:r w:rsidR="00CF4A74">
          <w:rPr>
            <w:noProof/>
            <w:webHidden/>
          </w:rPr>
          <w:instrText xml:space="preserve"> PAGEREF _Toc466628949 \h </w:instrText>
        </w:r>
        <w:r w:rsidR="00CF4A74">
          <w:rPr>
            <w:noProof/>
            <w:webHidden/>
          </w:rPr>
        </w:r>
        <w:r w:rsidR="00CF4A74">
          <w:rPr>
            <w:noProof/>
            <w:webHidden/>
          </w:rPr>
          <w:fldChar w:fldCharType="separate"/>
        </w:r>
        <w:r w:rsidR="00DD21D2">
          <w:rPr>
            <w:noProof/>
            <w:webHidden/>
          </w:rPr>
          <w:t>16</w:t>
        </w:r>
        <w:r w:rsidR="00CF4A74">
          <w:rPr>
            <w:noProof/>
            <w:webHidden/>
          </w:rPr>
          <w:fldChar w:fldCharType="end"/>
        </w:r>
      </w:hyperlink>
    </w:p>
    <w:p w14:paraId="57BE168C" w14:textId="2B063545" w:rsidR="00CF4A74" w:rsidRDefault="00EB0414">
      <w:pPr>
        <w:pStyle w:val="TOC3"/>
        <w:tabs>
          <w:tab w:val="left" w:pos="1985"/>
          <w:tab w:val="right" w:leader="dot" w:pos="9060"/>
        </w:tabs>
        <w:rPr>
          <w:rFonts w:asciiTheme="minorHAnsi" w:eastAsiaTheme="minorEastAsia" w:hAnsiTheme="minorHAnsi" w:cstheme="minorBidi"/>
          <w:noProof/>
          <w:sz w:val="22"/>
          <w:szCs w:val="22"/>
          <w:lang w:val="nl-NL" w:eastAsia="nl-NL"/>
        </w:rPr>
      </w:pPr>
      <w:hyperlink w:anchor="_Toc466628950" w:history="1">
        <w:r w:rsidR="00CF4A74" w:rsidRPr="00156096">
          <w:rPr>
            <w:rStyle w:val="Hyperlink"/>
            <w:noProof/>
          </w:rPr>
          <w:t>2.3.1</w:t>
        </w:r>
        <w:r w:rsidR="00CF4A74">
          <w:rPr>
            <w:rFonts w:asciiTheme="minorHAnsi" w:eastAsiaTheme="minorEastAsia" w:hAnsiTheme="minorHAnsi" w:cstheme="minorBidi"/>
            <w:noProof/>
            <w:sz w:val="22"/>
            <w:szCs w:val="22"/>
            <w:lang w:val="nl-NL" w:eastAsia="nl-NL"/>
          </w:rPr>
          <w:tab/>
        </w:r>
        <w:r w:rsidR="00CF4A74" w:rsidRPr="00156096">
          <w:rPr>
            <w:rStyle w:val="Hyperlink"/>
            <w:noProof/>
          </w:rPr>
          <w:t xml:space="preserve">Early </w:t>
        </w:r>
        <w:r w:rsidR="00CF4A74" w:rsidRPr="00156096">
          <w:rPr>
            <w:rStyle w:val="Hyperlink"/>
            <w:rFonts w:eastAsia="Calibri"/>
            <w:noProof/>
          </w:rPr>
          <w:t>school</w:t>
        </w:r>
        <w:r w:rsidR="00CF4A74" w:rsidRPr="00156096">
          <w:rPr>
            <w:rStyle w:val="Hyperlink"/>
            <w:noProof/>
          </w:rPr>
          <w:t xml:space="preserve"> leavers</w:t>
        </w:r>
        <w:r w:rsidR="00CF4A74">
          <w:rPr>
            <w:noProof/>
            <w:webHidden/>
          </w:rPr>
          <w:tab/>
        </w:r>
        <w:r w:rsidR="00CF4A74">
          <w:rPr>
            <w:noProof/>
            <w:webHidden/>
          </w:rPr>
          <w:fldChar w:fldCharType="begin"/>
        </w:r>
        <w:r w:rsidR="00CF4A74">
          <w:rPr>
            <w:noProof/>
            <w:webHidden/>
          </w:rPr>
          <w:instrText xml:space="preserve"> PAGEREF _Toc466628950 \h </w:instrText>
        </w:r>
        <w:r w:rsidR="00CF4A74">
          <w:rPr>
            <w:noProof/>
            <w:webHidden/>
          </w:rPr>
        </w:r>
        <w:r w:rsidR="00CF4A74">
          <w:rPr>
            <w:noProof/>
            <w:webHidden/>
          </w:rPr>
          <w:fldChar w:fldCharType="separate"/>
        </w:r>
        <w:r w:rsidR="00DD21D2">
          <w:rPr>
            <w:noProof/>
            <w:webHidden/>
          </w:rPr>
          <w:t>16</w:t>
        </w:r>
        <w:r w:rsidR="00CF4A74">
          <w:rPr>
            <w:noProof/>
            <w:webHidden/>
          </w:rPr>
          <w:fldChar w:fldCharType="end"/>
        </w:r>
      </w:hyperlink>
    </w:p>
    <w:p w14:paraId="3273CCC8" w14:textId="63C3B867" w:rsidR="00CF4A74" w:rsidRDefault="00EB0414">
      <w:pPr>
        <w:pStyle w:val="TOC3"/>
        <w:tabs>
          <w:tab w:val="left" w:pos="1985"/>
          <w:tab w:val="right" w:leader="dot" w:pos="9060"/>
        </w:tabs>
        <w:rPr>
          <w:rFonts w:asciiTheme="minorHAnsi" w:eastAsiaTheme="minorEastAsia" w:hAnsiTheme="minorHAnsi" w:cstheme="minorBidi"/>
          <w:noProof/>
          <w:sz w:val="22"/>
          <w:szCs w:val="22"/>
          <w:lang w:val="nl-NL" w:eastAsia="nl-NL"/>
        </w:rPr>
      </w:pPr>
      <w:hyperlink w:anchor="_Toc466628951" w:history="1">
        <w:r w:rsidR="00CF4A74" w:rsidRPr="00156096">
          <w:rPr>
            <w:rStyle w:val="Hyperlink"/>
            <w:noProof/>
          </w:rPr>
          <w:t>2.3.2</w:t>
        </w:r>
        <w:r w:rsidR="00CF4A74">
          <w:rPr>
            <w:rFonts w:asciiTheme="minorHAnsi" w:eastAsiaTheme="minorEastAsia" w:hAnsiTheme="minorHAnsi" w:cstheme="minorBidi"/>
            <w:noProof/>
            <w:sz w:val="22"/>
            <w:szCs w:val="22"/>
            <w:lang w:val="nl-NL" w:eastAsia="nl-NL"/>
          </w:rPr>
          <w:tab/>
        </w:r>
        <w:r w:rsidR="00CF4A74" w:rsidRPr="00156096">
          <w:rPr>
            <w:rStyle w:val="Hyperlink"/>
            <w:noProof/>
          </w:rPr>
          <w:t>Tertiary education</w:t>
        </w:r>
        <w:r w:rsidR="00CF4A74">
          <w:rPr>
            <w:noProof/>
            <w:webHidden/>
          </w:rPr>
          <w:tab/>
        </w:r>
        <w:r w:rsidR="00CF4A74">
          <w:rPr>
            <w:noProof/>
            <w:webHidden/>
          </w:rPr>
          <w:fldChar w:fldCharType="begin"/>
        </w:r>
        <w:r w:rsidR="00CF4A74">
          <w:rPr>
            <w:noProof/>
            <w:webHidden/>
          </w:rPr>
          <w:instrText xml:space="preserve"> PAGEREF _Toc466628951 \h </w:instrText>
        </w:r>
        <w:r w:rsidR="00CF4A74">
          <w:rPr>
            <w:noProof/>
            <w:webHidden/>
          </w:rPr>
        </w:r>
        <w:r w:rsidR="00CF4A74">
          <w:rPr>
            <w:noProof/>
            <w:webHidden/>
          </w:rPr>
          <w:fldChar w:fldCharType="separate"/>
        </w:r>
        <w:r w:rsidR="00DD21D2">
          <w:rPr>
            <w:noProof/>
            <w:webHidden/>
          </w:rPr>
          <w:t>17</w:t>
        </w:r>
        <w:r w:rsidR="00CF4A74">
          <w:rPr>
            <w:noProof/>
            <w:webHidden/>
          </w:rPr>
          <w:fldChar w:fldCharType="end"/>
        </w:r>
      </w:hyperlink>
    </w:p>
    <w:p w14:paraId="1F83D8EB" w14:textId="171F5488" w:rsidR="00CF4A74" w:rsidRDefault="00EB0414">
      <w:pPr>
        <w:pStyle w:val="TOC2"/>
        <w:tabs>
          <w:tab w:val="left" w:pos="1134"/>
          <w:tab w:val="right" w:leader="dot" w:pos="9060"/>
        </w:tabs>
        <w:rPr>
          <w:rFonts w:asciiTheme="minorHAnsi" w:eastAsiaTheme="minorEastAsia" w:hAnsiTheme="minorHAnsi" w:cstheme="minorBidi"/>
          <w:noProof/>
          <w:sz w:val="22"/>
          <w:szCs w:val="22"/>
          <w:lang w:val="nl-NL" w:eastAsia="nl-NL"/>
        </w:rPr>
      </w:pPr>
      <w:hyperlink w:anchor="_Toc466628952" w:history="1">
        <w:r w:rsidR="00CF4A74" w:rsidRPr="00156096">
          <w:rPr>
            <w:rStyle w:val="Hyperlink"/>
            <w:noProof/>
          </w:rPr>
          <w:t>2.4</w:t>
        </w:r>
        <w:r w:rsidR="00CF4A74">
          <w:rPr>
            <w:rFonts w:asciiTheme="minorHAnsi" w:eastAsiaTheme="minorEastAsia" w:hAnsiTheme="minorHAnsi" w:cstheme="minorBidi"/>
            <w:noProof/>
            <w:sz w:val="22"/>
            <w:szCs w:val="22"/>
            <w:lang w:val="nl-NL" w:eastAsia="nl-NL"/>
          </w:rPr>
          <w:tab/>
        </w:r>
        <w:r w:rsidR="00CF4A74" w:rsidRPr="00156096">
          <w:rPr>
            <w:rStyle w:val="Hyperlink"/>
            <w:noProof/>
          </w:rPr>
          <w:t>Poverty and social exclusion data</w:t>
        </w:r>
        <w:r w:rsidR="00CF4A74">
          <w:rPr>
            <w:noProof/>
            <w:webHidden/>
          </w:rPr>
          <w:tab/>
        </w:r>
        <w:r w:rsidR="00CF4A74">
          <w:rPr>
            <w:noProof/>
            <w:webHidden/>
          </w:rPr>
          <w:fldChar w:fldCharType="begin"/>
        </w:r>
        <w:r w:rsidR="00CF4A74">
          <w:rPr>
            <w:noProof/>
            <w:webHidden/>
          </w:rPr>
          <w:instrText xml:space="preserve"> PAGEREF _Toc466628952 \h </w:instrText>
        </w:r>
        <w:r w:rsidR="00CF4A74">
          <w:rPr>
            <w:noProof/>
            <w:webHidden/>
          </w:rPr>
        </w:r>
        <w:r w:rsidR="00CF4A74">
          <w:rPr>
            <w:noProof/>
            <w:webHidden/>
          </w:rPr>
          <w:fldChar w:fldCharType="separate"/>
        </w:r>
        <w:r w:rsidR="00DD21D2">
          <w:rPr>
            <w:noProof/>
            <w:webHidden/>
          </w:rPr>
          <w:t>21</w:t>
        </w:r>
        <w:r w:rsidR="00CF4A74">
          <w:rPr>
            <w:noProof/>
            <w:webHidden/>
          </w:rPr>
          <w:fldChar w:fldCharType="end"/>
        </w:r>
      </w:hyperlink>
    </w:p>
    <w:p w14:paraId="2025750F" w14:textId="0B883F6C" w:rsidR="00CF4A74" w:rsidRDefault="00EB0414">
      <w:pPr>
        <w:pStyle w:val="TOC1"/>
        <w:tabs>
          <w:tab w:val="right" w:leader="dot" w:pos="9060"/>
        </w:tabs>
        <w:rPr>
          <w:rFonts w:asciiTheme="minorHAnsi" w:eastAsiaTheme="minorEastAsia" w:hAnsiTheme="minorHAnsi" w:cstheme="minorBidi"/>
          <w:noProof/>
          <w:sz w:val="22"/>
          <w:szCs w:val="22"/>
          <w:lang w:val="nl-NL" w:eastAsia="nl-NL"/>
        </w:rPr>
      </w:pPr>
      <w:hyperlink w:anchor="_Toc466628953" w:history="1">
        <w:r w:rsidR="00CF4A74" w:rsidRPr="00156096">
          <w:rPr>
            <w:rStyle w:val="Hyperlink"/>
            <w:noProof/>
          </w:rPr>
          <w:t>3</w:t>
        </w:r>
        <w:r w:rsidR="00CF4A74">
          <w:rPr>
            <w:rFonts w:asciiTheme="minorHAnsi" w:eastAsiaTheme="minorEastAsia" w:hAnsiTheme="minorHAnsi" w:cstheme="minorBidi"/>
            <w:noProof/>
            <w:sz w:val="22"/>
            <w:szCs w:val="22"/>
            <w:lang w:val="nl-NL" w:eastAsia="nl-NL"/>
          </w:rPr>
          <w:tab/>
        </w:r>
        <w:r w:rsidR="00CF4A74" w:rsidRPr="00156096">
          <w:rPr>
            <w:rStyle w:val="Hyperlink"/>
            <w:noProof/>
            <w:lang w:val="en-US"/>
          </w:rPr>
          <w:t>Description of the situation and trends in relation to each target area</w:t>
        </w:r>
        <w:r w:rsidR="00CF4A74">
          <w:rPr>
            <w:noProof/>
            <w:webHidden/>
          </w:rPr>
          <w:tab/>
        </w:r>
        <w:r w:rsidR="00CF4A74">
          <w:rPr>
            <w:noProof/>
            <w:webHidden/>
          </w:rPr>
          <w:fldChar w:fldCharType="begin"/>
        </w:r>
        <w:r w:rsidR="00CF4A74">
          <w:rPr>
            <w:noProof/>
            <w:webHidden/>
          </w:rPr>
          <w:instrText xml:space="preserve"> PAGEREF _Toc466628953 \h </w:instrText>
        </w:r>
        <w:r w:rsidR="00CF4A74">
          <w:rPr>
            <w:noProof/>
            <w:webHidden/>
          </w:rPr>
        </w:r>
        <w:r w:rsidR="00CF4A74">
          <w:rPr>
            <w:noProof/>
            <w:webHidden/>
          </w:rPr>
          <w:fldChar w:fldCharType="separate"/>
        </w:r>
        <w:r w:rsidR="00DD21D2">
          <w:rPr>
            <w:noProof/>
            <w:webHidden/>
          </w:rPr>
          <w:t>25</w:t>
        </w:r>
        <w:r w:rsidR="00CF4A74">
          <w:rPr>
            <w:noProof/>
            <w:webHidden/>
          </w:rPr>
          <w:fldChar w:fldCharType="end"/>
        </w:r>
      </w:hyperlink>
    </w:p>
    <w:p w14:paraId="58087114" w14:textId="13604D32" w:rsidR="00CF4A74" w:rsidRDefault="00EB0414">
      <w:pPr>
        <w:pStyle w:val="TOC2"/>
        <w:tabs>
          <w:tab w:val="left" w:pos="1134"/>
          <w:tab w:val="right" w:leader="dot" w:pos="9060"/>
        </w:tabs>
        <w:rPr>
          <w:rFonts w:asciiTheme="minorHAnsi" w:eastAsiaTheme="minorEastAsia" w:hAnsiTheme="minorHAnsi" w:cstheme="minorBidi"/>
          <w:noProof/>
          <w:sz w:val="22"/>
          <w:szCs w:val="22"/>
          <w:lang w:val="nl-NL" w:eastAsia="nl-NL"/>
        </w:rPr>
      </w:pPr>
      <w:hyperlink w:anchor="_Toc466628954" w:history="1">
        <w:r w:rsidR="00CF4A74" w:rsidRPr="00156096">
          <w:rPr>
            <w:rStyle w:val="Hyperlink"/>
            <w:noProof/>
            <w:lang w:val="en-US"/>
          </w:rPr>
          <w:t>3.1</w:t>
        </w:r>
        <w:r w:rsidR="00CF4A74">
          <w:rPr>
            <w:rFonts w:asciiTheme="minorHAnsi" w:eastAsiaTheme="minorEastAsia" w:hAnsiTheme="minorHAnsi" w:cstheme="minorBidi"/>
            <w:noProof/>
            <w:sz w:val="22"/>
            <w:szCs w:val="22"/>
            <w:lang w:val="nl-NL" w:eastAsia="nl-NL"/>
          </w:rPr>
          <w:tab/>
        </w:r>
        <w:r w:rsidR="00CF4A74" w:rsidRPr="00156096">
          <w:rPr>
            <w:rStyle w:val="Hyperlink"/>
            <w:noProof/>
            <w:lang w:val="en-US"/>
          </w:rPr>
          <w:t>Employment</w:t>
        </w:r>
        <w:r w:rsidR="00CF4A74">
          <w:rPr>
            <w:noProof/>
            <w:webHidden/>
          </w:rPr>
          <w:tab/>
        </w:r>
        <w:r w:rsidR="00CF4A74">
          <w:rPr>
            <w:noProof/>
            <w:webHidden/>
          </w:rPr>
          <w:fldChar w:fldCharType="begin"/>
        </w:r>
        <w:r w:rsidR="00CF4A74">
          <w:rPr>
            <w:noProof/>
            <w:webHidden/>
          </w:rPr>
          <w:instrText xml:space="preserve"> PAGEREF _Toc466628954 \h </w:instrText>
        </w:r>
        <w:r w:rsidR="00CF4A74">
          <w:rPr>
            <w:noProof/>
            <w:webHidden/>
          </w:rPr>
        </w:r>
        <w:r w:rsidR="00CF4A74">
          <w:rPr>
            <w:noProof/>
            <w:webHidden/>
          </w:rPr>
          <w:fldChar w:fldCharType="separate"/>
        </w:r>
        <w:r w:rsidR="00DD21D2">
          <w:rPr>
            <w:noProof/>
            <w:webHidden/>
          </w:rPr>
          <w:t>25</w:t>
        </w:r>
        <w:r w:rsidR="00CF4A74">
          <w:rPr>
            <w:noProof/>
            <w:webHidden/>
          </w:rPr>
          <w:fldChar w:fldCharType="end"/>
        </w:r>
      </w:hyperlink>
    </w:p>
    <w:p w14:paraId="56E6E1AF" w14:textId="430786DA" w:rsidR="00CF4A74" w:rsidRDefault="00EB0414">
      <w:pPr>
        <w:pStyle w:val="TOC2"/>
        <w:tabs>
          <w:tab w:val="left" w:pos="1134"/>
          <w:tab w:val="right" w:leader="dot" w:pos="9060"/>
        </w:tabs>
        <w:rPr>
          <w:rFonts w:asciiTheme="minorHAnsi" w:eastAsiaTheme="minorEastAsia" w:hAnsiTheme="minorHAnsi" w:cstheme="minorBidi"/>
          <w:noProof/>
          <w:sz w:val="22"/>
          <w:szCs w:val="22"/>
          <w:lang w:val="nl-NL" w:eastAsia="nl-NL"/>
        </w:rPr>
      </w:pPr>
      <w:hyperlink w:anchor="_Toc466628955" w:history="1">
        <w:r w:rsidR="00CF4A74" w:rsidRPr="00156096">
          <w:rPr>
            <w:rStyle w:val="Hyperlink"/>
            <w:noProof/>
            <w:lang w:val="en-US"/>
          </w:rPr>
          <w:t>3.2</w:t>
        </w:r>
        <w:r w:rsidR="00CF4A74">
          <w:rPr>
            <w:rFonts w:asciiTheme="minorHAnsi" w:eastAsiaTheme="minorEastAsia" w:hAnsiTheme="minorHAnsi" w:cstheme="minorBidi"/>
            <w:noProof/>
            <w:sz w:val="22"/>
            <w:szCs w:val="22"/>
            <w:lang w:val="nl-NL" w:eastAsia="nl-NL"/>
          </w:rPr>
          <w:tab/>
        </w:r>
        <w:r w:rsidR="00CF4A74" w:rsidRPr="00156096">
          <w:rPr>
            <w:rStyle w:val="Hyperlink"/>
            <w:noProof/>
            <w:lang w:val="en-US"/>
          </w:rPr>
          <w:t>Education</w:t>
        </w:r>
        <w:r w:rsidR="00CF4A74">
          <w:rPr>
            <w:noProof/>
            <w:webHidden/>
          </w:rPr>
          <w:tab/>
        </w:r>
        <w:r w:rsidR="00CF4A74">
          <w:rPr>
            <w:noProof/>
            <w:webHidden/>
          </w:rPr>
          <w:fldChar w:fldCharType="begin"/>
        </w:r>
        <w:r w:rsidR="00CF4A74">
          <w:rPr>
            <w:noProof/>
            <w:webHidden/>
          </w:rPr>
          <w:instrText xml:space="preserve"> PAGEREF _Toc466628955 \h </w:instrText>
        </w:r>
        <w:r w:rsidR="00CF4A74">
          <w:rPr>
            <w:noProof/>
            <w:webHidden/>
          </w:rPr>
        </w:r>
        <w:r w:rsidR="00CF4A74">
          <w:rPr>
            <w:noProof/>
            <w:webHidden/>
          </w:rPr>
          <w:fldChar w:fldCharType="separate"/>
        </w:r>
        <w:r w:rsidR="00DD21D2">
          <w:rPr>
            <w:noProof/>
            <w:webHidden/>
          </w:rPr>
          <w:t>27</w:t>
        </w:r>
        <w:r w:rsidR="00CF4A74">
          <w:rPr>
            <w:noProof/>
            <w:webHidden/>
          </w:rPr>
          <w:fldChar w:fldCharType="end"/>
        </w:r>
      </w:hyperlink>
    </w:p>
    <w:p w14:paraId="726CD31C" w14:textId="645B2DDB" w:rsidR="00CF4A74" w:rsidRDefault="00EB0414">
      <w:pPr>
        <w:pStyle w:val="TOC3"/>
        <w:tabs>
          <w:tab w:val="left" w:pos="1985"/>
          <w:tab w:val="right" w:leader="dot" w:pos="9060"/>
        </w:tabs>
        <w:rPr>
          <w:rFonts w:asciiTheme="minorHAnsi" w:eastAsiaTheme="minorEastAsia" w:hAnsiTheme="minorHAnsi" w:cstheme="minorBidi"/>
          <w:noProof/>
          <w:sz w:val="22"/>
          <w:szCs w:val="22"/>
          <w:lang w:val="nl-NL" w:eastAsia="nl-NL"/>
        </w:rPr>
      </w:pPr>
      <w:hyperlink w:anchor="_Toc466628956" w:history="1">
        <w:r w:rsidR="00CF4A74" w:rsidRPr="00156096">
          <w:rPr>
            <w:rStyle w:val="Hyperlink"/>
            <w:noProof/>
          </w:rPr>
          <w:t>3.2.1</w:t>
        </w:r>
        <w:r w:rsidR="00CF4A74">
          <w:rPr>
            <w:rFonts w:asciiTheme="minorHAnsi" w:eastAsiaTheme="minorEastAsia" w:hAnsiTheme="minorHAnsi" w:cstheme="minorBidi"/>
            <w:noProof/>
            <w:sz w:val="22"/>
            <w:szCs w:val="22"/>
            <w:lang w:val="nl-NL" w:eastAsia="nl-NL"/>
          </w:rPr>
          <w:tab/>
        </w:r>
        <w:r w:rsidR="00CF4A74" w:rsidRPr="00156096">
          <w:rPr>
            <w:rStyle w:val="Hyperlink"/>
            <w:noProof/>
          </w:rPr>
          <w:t>Early School leavers</w:t>
        </w:r>
        <w:r w:rsidR="00CF4A74">
          <w:rPr>
            <w:noProof/>
            <w:webHidden/>
          </w:rPr>
          <w:tab/>
        </w:r>
        <w:r w:rsidR="00CF4A74">
          <w:rPr>
            <w:noProof/>
            <w:webHidden/>
          </w:rPr>
          <w:fldChar w:fldCharType="begin"/>
        </w:r>
        <w:r w:rsidR="00CF4A74">
          <w:rPr>
            <w:noProof/>
            <w:webHidden/>
          </w:rPr>
          <w:instrText xml:space="preserve"> PAGEREF _Toc466628956 \h </w:instrText>
        </w:r>
        <w:r w:rsidR="00CF4A74">
          <w:rPr>
            <w:noProof/>
            <w:webHidden/>
          </w:rPr>
        </w:r>
        <w:r w:rsidR="00CF4A74">
          <w:rPr>
            <w:noProof/>
            <w:webHidden/>
          </w:rPr>
          <w:fldChar w:fldCharType="separate"/>
        </w:r>
        <w:r w:rsidR="00DD21D2">
          <w:rPr>
            <w:noProof/>
            <w:webHidden/>
          </w:rPr>
          <w:t>27</w:t>
        </w:r>
        <w:r w:rsidR="00CF4A74">
          <w:rPr>
            <w:noProof/>
            <w:webHidden/>
          </w:rPr>
          <w:fldChar w:fldCharType="end"/>
        </w:r>
      </w:hyperlink>
    </w:p>
    <w:p w14:paraId="53EBBF86" w14:textId="1C62538A" w:rsidR="00CF4A74" w:rsidRDefault="00EB0414">
      <w:pPr>
        <w:pStyle w:val="TOC3"/>
        <w:tabs>
          <w:tab w:val="left" w:pos="1985"/>
          <w:tab w:val="right" w:leader="dot" w:pos="9060"/>
        </w:tabs>
        <w:rPr>
          <w:rFonts w:asciiTheme="minorHAnsi" w:eastAsiaTheme="minorEastAsia" w:hAnsiTheme="minorHAnsi" w:cstheme="minorBidi"/>
          <w:noProof/>
          <w:sz w:val="22"/>
          <w:szCs w:val="22"/>
          <w:lang w:val="nl-NL" w:eastAsia="nl-NL"/>
        </w:rPr>
      </w:pPr>
      <w:hyperlink w:anchor="_Toc466628957" w:history="1">
        <w:r w:rsidR="00CF4A74" w:rsidRPr="00156096">
          <w:rPr>
            <w:rStyle w:val="Hyperlink"/>
            <w:noProof/>
          </w:rPr>
          <w:t>3.2.2</w:t>
        </w:r>
        <w:r w:rsidR="00CF4A74">
          <w:rPr>
            <w:rFonts w:asciiTheme="minorHAnsi" w:eastAsiaTheme="minorEastAsia" w:hAnsiTheme="minorHAnsi" w:cstheme="minorBidi"/>
            <w:noProof/>
            <w:sz w:val="22"/>
            <w:szCs w:val="22"/>
            <w:lang w:val="nl-NL" w:eastAsia="nl-NL"/>
          </w:rPr>
          <w:tab/>
        </w:r>
        <w:r w:rsidR="00CF4A74" w:rsidRPr="00156096">
          <w:rPr>
            <w:rStyle w:val="Hyperlink"/>
            <w:noProof/>
          </w:rPr>
          <w:t>Tertiary Education</w:t>
        </w:r>
        <w:r w:rsidR="00CF4A74">
          <w:rPr>
            <w:noProof/>
            <w:webHidden/>
          </w:rPr>
          <w:tab/>
        </w:r>
        <w:r w:rsidR="00CF4A74">
          <w:rPr>
            <w:noProof/>
            <w:webHidden/>
          </w:rPr>
          <w:fldChar w:fldCharType="begin"/>
        </w:r>
        <w:r w:rsidR="00CF4A74">
          <w:rPr>
            <w:noProof/>
            <w:webHidden/>
          </w:rPr>
          <w:instrText xml:space="preserve"> PAGEREF _Toc466628957 \h </w:instrText>
        </w:r>
        <w:r w:rsidR="00CF4A74">
          <w:rPr>
            <w:noProof/>
            <w:webHidden/>
          </w:rPr>
        </w:r>
        <w:r w:rsidR="00CF4A74">
          <w:rPr>
            <w:noProof/>
            <w:webHidden/>
          </w:rPr>
          <w:fldChar w:fldCharType="separate"/>
        </w:r>
        <w:r w:rsidR="00DD21D2">
          <w:rPr>
            <w:noProof/>
            <w:webHidden/>
          </w:rPr>
          <w:t>28</w:t>
        </w:r>
        <w:r w:rsidR="00CF4A74">
          <w:rPr>
            <w:noProof/>
            <w:webHidden/>
          </w:rPr>
          <w:fldChar w:fldCharType="end"/>
        </w:r>
      </w:hyperlink>
    </w:p>
    <w:p w14:paraId="161F5651" w14:textId="48010704" w:rsidR="00CF4A74" w:rsidRDefault="00EB0414">
      <w:pPr>
        <w:pStyle w:val="TOC2"/>
        <w:tabs>
          <w:tab w:val="left" w:pos="1134"/>
          <w:tab w:val="right" w:leader="dot" w:pos="9060"/>
        </w:tabs>
        <w:rPr>
          <w:rFonts w:asciiTheme="minorHAnsi" w:eastAsiaTheme="minorEastAsia" w:hAnsiTheme="minorHAnsi" w:cstheme="minorBidi"/>
          <w:noProof/>
          <w:sz w:val="22"/>
          <w:szCs w:val="22"/>
          <w:lang w:val="nl-NL" w:eastAsia="nl-NL"/>
        </w:rPr>
      </w:pPr>
      <w:hyperlink w:anchor="_Toc466628958" w:history="1">
        <w:r w:rsidR="00CF4A74" w:rsidRPr="00156096">
          <w:rPr>
            <w:rStyle w:val="Hyperlink"/>
            <w:noProof/>
            <w:lang w:val="en-US"/>
          </w:rPr>
          <w:t>3.3</w:t>
        </w:r>
        <w:r w:rsidR="00CF4A74">
          <w:rPr>
            <w:rFonts w:asciiTheme="minorHAnsi" w:eastAsiaTheme="minorEastAsia" w:hAnsiTheme="minorHAnsi" w:cstheme="minorBidi"/>
            <w:noProof/>
            <w:sz w:val="22"/>
            <w:szCs w:val="22"/>
            <w:lang w:val="nl-NL" w:eastAsia="nl-NL"/>
          </w:rPr>
          <w:tab/>
        </w:r>
        <w:r w:rsidR="00CF4A74" w:rsidRPr="00156096">
          <w:rPr>
            <w:rStyle w:val="Hyperlink"/>
            <w:noProof/>
            <w:lang w:val="en-US"/>
          </w:rPr>
          <w:t>Poverty and social inclusion</w:t>
        </w:r>
        <w:r w:rsidR="00CF4A74">
          <w:rPr>
            <w:noProof/>
            <w:webHidden/>
          </w:rPr>
          <w:tab/>
        </w:r>
        <w:r w:rsidR="00CF4A74">
          <w:rPr>
            <w:noProof/>
            <w:webHidden/>
          </w:rPr>
          <w:fldChar w:fldCharType="begin"/>
        </w:r>
        <w:r w:rsidR="00CF4A74">
          <w:rPr>
            <w:noProof/>
            <w:webHidden/>
          </w:rPr>
          <w:instrText xml:space="preserve"> PAGEREF _Toc466628958 \h </w:instrText>
        </w:r>
        <w:r w:rsidR="00CF4A74">
          <w:rPr>
            <w:noProof/>
            <w:webHidden/>
          </w:rPr>
        </w:r>
        <w:r w:rsidR="00CF4A74">
          <w:rPr>
            <w:noProof/>
            <w:webHidden/>
          </w:rPr>
          <w:fldChar w:fldCharType="separate"/>
        </w:r>
        <w:r w:rsidR="00DD21D2">
          <w:rPr>
            <w:noProof/>
            <w:webHidden/>
          </w:rPr>
          <w:t>29</w:t>
        </w:r>
        <w:r w:rsidR="00CF4A74">
          <w:rPr>
            <w:noProof/>
            <w:webHidden/>
          </w:rPr>
          <w:fldChar w:fldCharType="end"/>
        </w:r>
      </w:hyperlink>
    </w:p>
    <w:p w14:paraId="4B3F24B6" w14:textId="2D7EAE69" w:rsidR="00CF4A74" w:rsidRDefault="00EB0414">
      <w:pPr>
        <w:pStyle w:val="TOC1"/>
        <w:tabs>
          <w:tab w:val="right" w:leader="dot" w:pos="9060"/>
        </w:tabs>
        <w:rPr>
          <w:rFonts w:asciiTheme="minorHAnsi" w:eastAsiaTheme="minorEastAsia" w:hAnsiTheme="minorHAnsi" w:cstheme="minorBidi"/>
          <w:noProof/>
          <w:sz w:val="22"/>
          <w:szCs w:val="22"/>
          <w:lang w:val="nl-NL" w:eastAsia="nl-NL"/>
        </w:rPr>
      </w:pPr>
      <w:hyperlink w:anchor="_Toc466628959" w:history="1">
        <w:r w:rsidR="00CF4A74" w:rsidRPr="00156096">
          <w:rPr>
            <w:rStyle w:val="Hyperlink"/>
            <w:noProof/>
            <w:lang w:val="en-US"/>
          </w:rPr>
          <w:t>4</w:t>
        </w:r>
        <w:r w:rsidR="00CF4A74">
          <w:rPr>
            <w:rFonts w:asciiTheme="minorHAnsi" w:eastAsiaTheme="minorEastAsia" w:hAnsiTheme="minorHAnsi" w:cstheme="minorBidi"/>
            <w:noProof/>
            <w:sz w:val="22"/>
            <w:szCs w:val="22"/>
            <w:lang w:val="nl-NL" w:eastAsia="nl-NL"/>
          </w:rPr>
          <w:tab/>
        </w:r>
        <w:r w:rsidR="00CF4A74" w:rsidRPr="00156096">
          <w:rPr>
            <w:rStyle w:val="Hyperlink"/>
            <w:noProof/>
            <w:lang w:val="en-US"/>
          </w:rPr>
          <w:t>Assessment of policies in place to meet the relevant headline targets</w:t>
        </w:r>
        <w:r w:rsidR="00CF4A74">
          <w:rPr>
            <w:noProof/>
            <w:webHidden/>
          </w:rPr>
          <w:tab/>
        </w:r>
        <w:r w:rsidR="00CF4A74">
          <w:rPr>
            <w:noProof/>
            <w:webHidden/>
          </w:rPr>
          <w:fldChar w:fldCharType="begin"/>
        </w:r>
        <w:r w:rsidR="00CF4A74">
          <w:rPr>
            <w:noProof/>
            <w:webHidden/>
          </w:rPr>
          <w:instrText xml:space="preserve"> PAGEREF _Toc466628959 \h </w:instrText>
        </w:r>
        <w:r w:rsidR="00CF4A74">
          <w:rPr>
            <w:noProof/>
            <w:webHidden/>
          </w:rPr>
        </w:r>
        <w:r w:rsidR="00CF4A74">
          <w:rPr>
            <w:noProof/>
            <w:webHidden/>
          </w:rPr>
          <w:fldChar w:fldCharType="separate"/>
        </w:r>
        <w:r w:rsidR="00DD21D2">
          <w:rPr>
            <w:noProof/>
            <w:webHidden/>
          </w:rPr>
          <w:t>31</w:t>
        </w:r>
        <w:r w:rsidR="00CF4A74">
          <w:rPr>
            <w:noProof/>
            <w:webHidden/>
          </w:rPr>
          <w:fldChar w:fldCharType="end"/>
        </w:r>
      </w:hyperlink>
    </w:p>
    <w:p w14:paraId="5070384D" w14:textId="216D1F01" w:rsidR="00CF4A74" w:rsidRDefault="00EB0414">
      <w:pPr>
        <w:pStyle w:val="TOC2"/>
        <w:tabs>
          <w:tab w:val="left" w:pos="1134"/>
          <w:tab w:val="right" w:leader="dot" w:pos="9060"/>
        </w:tabs>
        <w:rPr>
          <w:rFonts w:asciiTheme="minorHAnsi" w:eastAsiaTheme="minorEastAsia" w:hAnsiTheme="minorHAnsi" w:cstheme="minorBidi"/>
          <w:noProof/>
          <w:sz w:val="22"/>
          <w:szCs w:val="22"/>
          <w:lang w:val="nl-NL" w:eastAsia="nl-NL"/>
        </w:rPr>
      </w:pPr>
      <w:hyperlink w:anchor="_Toc466628960" w:history="1">
        <w:r w:rsidR="00CF4A74" w:rsidRPr="00156096">
          <w:rPr>
            <w:rStyle w:val="Hyperlink"/>
            <w:noProof/>
          </w:rPr>
          <w:t>4.1</w:t>
        </w:r>
        <w:r w:rsidR="00CF4A74">
          <w:rPr>
            <w:rFonts w:asciiTheme="minorHAnsi" w:eastAsiaTheme="minorEastAsia" w:hAnsiTheme="minorHAnsi" w:cstheme="minorBidi"/>
            <w:noProof/>
            <w:sz w:val="22"/>
            <w:szCs w:val="22"/>
            <w:lang w:val="nl-NL" w:eastAsia="nl-NL"/>
          </w:rPr>
          <w:tab/>
        </w:r>
        <w:r w:rsidR="00CF4A74" w:rsidRPr="00156096">
          <w:rPr>
            <w:rStyle w:val="Hyperlink"/>
            <w:noProof/>
            <w:lang w:val="en-US"/>
          </w:rPr>
          <w:t>Employment</w:t>
        </w:r>
        <w:r w:rsidR="00CF4A74">
          <w:rPr>
            <w:noProof/>
            <w:webHidden/>
          </w:rPr>
          <w:tab/>
        </w:r>
        <w:r w:rsidR="00CF4A74">
          <w:rPr>
            <w:noProof/>
            <w:webHidden/>
          </w:rPr>
          <w:fldChar w:fldCharType="begin"/>
        </w:r>
        <w:r w:rsidR="00CF4A74">
          <w:rPr>
            <w:noProof/>
            <w:webHidden/>
          </w:rPr>
          <w:instrText xml:space="preserve"> PAGEREF _Toc466628960 \h </w:instrText>
        </w:r>
        <w:r w:rsidR="00CF4A74">
          <w:rPr>
            <w:noProof/>
            <w:webHidden/>
          </w:rPr>
        </w:r>
        <w:r w:rsidR="00CF4A74">
          <w:rPr>
            <w:noProof/>
            <w:webHidden/>
          </w:rPr>
          <w:fldChar w:fldCharType="separate"/>
        </w:r>
        <w:r w:rsidR="00DD21D2">
          <w:rPr>
            <w:noProof/>
            <w:webHidden/>
          </w:rPr>
          <w:t>31</w:t>
        </w:r>
        <w:r w:rsidR="00CF4A74">
          <w:rPr>
            <w:noProof/>
            <w:webHidden/>
          </w:rPr>
          <w:fldChar w:fldCharType="end"/>
        </w:r>
      </w:hyperlink>
    </w:p>
    <w:p w14:paraId="7C2CC82C" w14:textId="3DA82102" w:rsidR="00CF4A74" w:rsidRDefault="00EB0414">
      <w:pPr>
        <w:pStyle w:val="TOC2"/>
        <w:tabs>
          <w:tab w:val="left" w:pos="1134"/>
          <w:tab w:val="right" w:leader="dot" w:pos="9060"/>
        </w:tabs>
        <w:rPr>
          <w:rFonts w:asciiTheme="minorHAnsi" w:eastAsiaTheme="minorEastAsia" w:hAnsiTheme="minorHAnsi" w:cstheme="minorBidi"/>
          <w:noProof/>
          <w:sz w:val="22"/>
          <w:szCs w:val="22"/>
          <w:lang w:val="nl-NL" w:eastAsia="nl-NL"/>
        </w:rPr>
      </w:pPr>
      <w:hyperlink w:anchor="_Toc466628961" w:history="1">
        <w:r w:rsidR="00CF4A74" w:rsidRPr="00156096">
          <w:rPr>
            <w:rStyle w:val="Hyperlink"/>
            <w:noProof/>
            <w:lang w:eastAsia="en-GB"/>
          </w:rPr>
          <w:t>4.2</w:t>
        </w:r>
        <w:r w:rsidR="00CF4A74">
          <w:rPr>
            <w:rFonts w:asciiTheme="minorHAnsi" w:eastAsiaTheme="minorEastAsia" w:hAnsiTheme="minorHAnsi" w:cstheme="minorBidi"/>
            <w:noProof/>
            <w:sz w:val="22"/>
            <w:szCs w:val="22"/>
            <w:lang w:val="nl-NL" w:eastAsia="nl-NL"/>
          </w:rPr>
          <w:tab/>
        </w:r>
        <w:r w:rsidR="00CF4A74" w:rsidRPr="00156096">
          <w:rPr>
            <w:rStyle w:val="Hyperlink"/>
            <w:noProof/>
            <w:lang w:eastAsia="en-GB"/>
          </w:rPr>
          <w:t>Education</w:t>
        </w:r>
        <w:r w:rsidR="00CF4A74">
          <w:rPr>
            <w:noProof/>
            <w:webHidden/>
          </w:rPr>
          <w:tab/>
        </w:r>
        <w:r w:rsidR="00CF4A74">
          <w:rPr>
            <w:noProof/>
            <w:webHidden/>
          </w:rPr>
          <w:fldChar w:fldCharType="begin"/>
        </w:r>
        <w:r w:rsidR="00CF4A74">
          <w:rPr>
            <w:noProof/>
            <w:webHidden/>
          </w:rPr>
          <w:instrText xml:space="preserve"> PAGEREF _Toc466628961 \h </w:instrText>
        </w:r>
        <w:r w:rsidR="00CF4A74">
          <w:rPr>
            <w:noProof/>
            <w:webHidden/>
          </w:rPr>
        </w:r>
        <w:r w:rsidR="00CF4A74">
          <w:rPr>
            <w:noProof/>
            <w:webHidden/>
          </w:rPr>
          <w:fldChar w:fldCharType="separate"/>
        </w:r>
        <w:r w:rsidR="00DD21D2">
          <w:rPr>
            <w:noProof/>
            <w:webHidden/>
          </w:rPr>
          <w:t>34</w:t>
        </w:r>
        <w:r w:rsidR="00CF4A74">
          <w:rPr>
            <w:noProof/>
            <w:webHidden/>
          </w:rPr>
          <w:fldChar w:fldCharType="end"/>
        </w:r>
      </w:hyperlink>
    </w:p>
    <w:p w14:paraId="5D0836E5" w14:textId="3842C6C2" w:rsidR="00CF4A74" w:rsidRDefault="00EB0414">
      <w:pPr>
        <w:pStyle w:val="TOC3"/>
        <w:tabs>
          <w:tab w:val="left" w:pos="1985"/>
          <w:tab w:val="right" w:leader="dot" w:pos="9060"/>
        </w:tabs>
        <w:rPr>
          <w:rFonts w:asciiTheme="minorHAnsi" w:eastAsiaTheme="minorEastAsia" w:hAnsiTheme="minorHAnsi" w:cstheme="minorBidi"/>
          <w:noProof/>
          <w:sz w:val="22"/>
          <w:szCs w:val="22"/>
          <w:lang w:val="nl-NL" w:eastAsia="nl-NL"/>
        </w:rPr>
      </w:pPr>
      <w:hyperlink w:anchor="_Toc466628962" w:history="1">
        <w:r w:rsidR="00CF4A74" w:rsidRPr="00156096">
          <w:rPr>
            <w:rStyle w:val="Hyperlink"/>
            <w:noProof/>
          </w:rPr>
          <w:t>4.2.1</w:t>
        </w:r>
        <w:r w:rsidR="00CF4A74">
          <w:rPr>
            <w:rFonts w:asciiTheme="minorHAnsi" w:eastAsiaTheme="minorEastAsia" w:hAnsiTheme="minorHAnsi" w:cstheme="minorBidi"/>
            <w:noProof/>
            <w:sz w:val="22"/>
            <w:szCs w:val="22"/>
            <w:lang w:val="nl-NL" w:eastAsia="nl-NL"/>
          </w:rPr>
          <w:tab/>
        </w:r>
        <w:r w:rsidR="00CF4A74" w:rsidRPr="00156096">
          <w:rPr>
            <w:rStyle w:val="Hyperlink"/>
            <w:noProof/>
          </w:rPr>
          <w:t>Early School leavers</w:t>
        </w:r>
        <w:r w:rsidR="00CF4A74">
          <w:rPr>
            <w:noProof/>
            <w:webHidden/>
          </w:rPr>
          <w:tab/>
        </w:r>
        <w:r w:rsidR="00CF4A74">
          <w:rPr>
            <w:noProof/>
            <w:webHidden/>
          </w:rPr>
          <w:fldChar w:fldCharType="begin"/>
        </w:r>
        <w:r w:rsidR="00CF4A74">
          <w:rPr>
            <w:noProof/>
            <w:webHidden/>
          </w:rPr>
          <w:instrText xml:space="preserve"> PAGEREF _Toc466628962 \h </w:instrText>
        </w:r>
        <w:r w:rsidR="00CF4A74">
          <w:rPr>
            <w:noProof/>
            <w:webHidden/>
          </w:rPr>
        </w:r>
        <w:r w:rsidR="00CF4A74">
          <w:rPr>
            <w:noProof/>
            <w:webHidden/>
          </w:rPr>
          <w:fldChar w:fldCharType="separate"/>
        </w:r>
        <w:r w:rsidR="00DD21D2">
          <w:rPr>
            <w:noProof/>
            <w:webHidden/>
          </w:rPr>
          <w:t>34</w:t>
        </w:r>
        <w:r w:rsidR="00CF4A74">
          <w:rPr>
            <w:noProof/>
            <w:webHidden/>
          </w:rPr>
          <w:fldChar w:fldCharType="end"/>
        </w:r>
      </w:hyperlink>
    </w:p>
    <w:p w14:paraId="1F2ED339" w14:textId="0AD9CE16" w:rsidR="00CF4A74" w:rsidRDefault="00EB0414">
      <w:pPr>
        <w:pStyle w:val="TOC3"/>
        <w:tabs>
          <w:tab w:val="left" w:pos="1985"/>
          <w:tab w:val="right" w:leader="dot" w:pos="9060"/>
        </w:tabs>
        <w:rPr>
          <w:rFonts w:asciiTheme="minorHAnsi" w:eastAsiaTheme="minorEastAsia" w:hAnsiTheme="minorHAnsi" w:cstheme="minorBidi"/>
          <w:noProof/>
          <w:sz w:val="22"/>
          <w:szCs w:val="22"/>
          <w:lang w:val="nl-NL" w:eastAsia="nl-NL"/>
        </w:rPr>
      </w:pPr>
      <w:hyperlink w:anchor="_Toc466628963" w:history="1">
        <w:r w:rsidR="00CF4A74" w:rsidRPr="00156096">
          <w:rPr>
            <w:rStyle w:val="Hyperlink"/>
            <w:noProof/>
          </w:rPr>
          <w:t>4.2.2</w:t>
        </w:r>
        <w:r w:rsidR="00CF4A74">
          <w:rPr>
            <w:rFonts w:asciiTheme="minorHAnsi" w:eastAsiaTheme="minorEastAsia" w:hAnsiTheme="minorHAnsi" w:cstheme="minorBidi"/>
            <w:noProof/>
            <w:sz w:val="22"/>
            <w:szCs w:val="22"/>
            <w:lang w:val="nl-NL" w:eastAsia="nl-NL"/>
          </w:rPr>
          <w:tab/>
        </w:r>
        <w:r w:rsidR="00CF4A74" w:rsidRPr="00156096">
          <w:rPr>
            <w:rStyle w:val="Hyperlink"/>
            <w:noProof/>
          </w:rPr>
          <w:t>Tertiary Education</w:t>
        </w:r>
        <w:r w:rsidR="00CF4A74">
          <w:rPr>
            <w:noProof/>
            <w:webHidden/>
          </w:rPr>
          <w:tab/>
        </w:r>
        <w:r w:rsidR="00CF4A74">
          <w:rPr>
            <w:noProof/>
            <w:webHidden/>
          </w:rPr>
          <w:fldChar w:fldCharType="begin"/>
        </w:r>
        <w:r w:rsidR="00CF4A74">
          <w:rPr>
            <w:noProof/>
            <w:webHidden/>
          </w:rPr>
          <w:instrText xml:space="preserve"> PAGEREF _Toc466628963 \h </w:instrText>
        </w:r>
        <w:r w:rsidR="00CF4A74">
          <w:rPr>
            <w:noProof/>
            <w:webHidden/>
          </w:rPr>
        </w:r>
        <w:r w:rsidR="00CF4A74">
          <w:rPr>
            <w:noProof/>
            <w:webHidden/>
          </w:rPr>
          <w:fldChar w:fldCharType="separate"/>
        </w:r>
        <w:r w:rsidR="00DD21D2">
          <w:rPr>
            <w:noProof/>
            <w:webHidden/>
          </w:rPr>
          <w:t>37</w:t>
        </w:r>
        <w:r w:rsidR="00CF4A74">
          <w:rPr>
            <w:noProof/>
            <w:webHidden/>
          </w:rPr>
          <w:fldChar w:fldCharType="end"/>
        </w:r>
      </w:hyperlink>
    </w:p>
    <w:p w14:paraId="6269F7FD" w14:textId="4D34A79D" w:rsidR="00CF4A74" w:rsidRDefault="00EB0414">
      <w:pPr>
        <w:pStyle w:val="TOC2"/>
        <w:tabs>
          <w:tab w:val="left" w:pos="1134"/>
          <w:tab w:val="right" w:leader="dot" w:pos="9060"/>
        </w:tabs>
        <w:rPr>
          <w:rFonts w:asciiTheme="minorHAnsi" w:eastAsiaTheme="minorEastAsia" w:hAnsiTheme="minorHAnsi" w:cstheme="minorBidi"/>
          <w:noProof/>
          <w:sz w:val="22"/>
          <w:szCs w:val="22"/>
          <w:lang w:val="nl-NL" w:eastAsia="nl-NL"/>
        </w:rPr>
      </w:pPr>
      <w:hyperlink w:anchor="_Toc466628964" w:history="1">
        <w:r w:rsidR="00CF4A74" w:rsidRPr="00156096">
          <w:rPr>
            <w:rStyle w:val="Hyperlink"/>
            <w:noProof/>
            <w:lang w:eastAsia="en-GB"/>
          </w:rPr>
          <w:t>4.3</w:t>
        </w:r>
        <w:r w:rsidR="00CF4A74">
          <w:rPr>
            <w:rFonts w:asciiTheme="minorHAnsi" w:eastAsiaTheme="minorEastAsia" w:hAnsiTheme="minorHAnsi" w:cstheme="minorBidi"/>
            <w:noProof/>
            <w:sz w:val="22"/>
            <w:szCs w:val="22"/>
            <w:lang w:val="nl-NL" w:eastAsia="nl-NL"/>
          </w:rPr>
          <w:tab/>
        </w:r>
        <w:r w:rsidR="00CF4A74" w:rsidRPr="00156096">
          <w:rPr>
            <w:rStyle w:val="Hyperlink"/>
            <w:noProof/>
            <w:lang w:eastAsia="en-GB"/>
          </w:rPr>
          <w:t>Poverty and social inclusion</w:t>
        </w:r>
        <w:r w:rsidR="00CF4A74">
          <w:rPr>
            <w:noProof/>
            <w:webHidden/>
          </w:rPr>
          <w:tab/>
        </w:r>
        <w:r w:rsidR="00CF4A74">
          <w:rPr>
            <w:noProof/>
            <w:webHidden/>
          </w:rPr>
          <w:fldChar w:fldCharType="begin"/>
        </w:r>
        <w:r w:rsidR="00CF4A74">
          <w:rPr>
            <w:noProof/>
            <w:webHidden/>
          </w:rPr>
          <w:instrText xml:space="preserve"> PAGEREF _Toc466628964 \h </w:instrText>
        </w:r>
        <w:r w:rsidR="00CF4A74">
          <w:rPr>
            <w:noProof/>
            <w:webHidden/>
          </w:rPr>
        </w:r>
        <w:r w:rsidR="00CF4A74">
          <w:rPr>
            <w:noProof/>
            <w:webHidden/>
          </w:rPr>
          <w:fldChar w:fldCharType="separate"/>
        </w:r>
        <w:r w:rsidR="00DD21D2">
          <w:rPr>
            <w:noProof/>
            <w:webHidden/>
          </w:rPr>
          <w:t>38</w:t>
        </w:r>
        <w:r w:rsidR="00CF4A74">
          <w:rPr>
            <w:noProof/>
            <w:webHidden/>
          </w:rPr>
          <w:fldChar w:fldCharType="end"/>
        </w:r>
      </w:hyperlink>
    </w:p>
    <w:p w14:paraId="165B8D4A" w14:textId="1E7EE04A" w:rsidR="00CF4A74" w:rsidRDefault="00EB0414">
      <w:pPr>
        <w:pStyle w:val="TOC2"/>
        <w:tabs>
          <w:tab w:val="left" w:pos="1134"/>
          <w:tab w:val="right" w:leader="dot" w:pos="9060"/>
        </w:tabs>
        <w:rPr>
          <w:rFonts w:asciiTheme="minorHAnsi" w:eastAsiaTheme="minorEastAsia" w:hAnsiTheme="minorHAnsi" w:cstheme="minorBidi"/>
          <w:noProof/>
          <w:sz w:val="22"/>
          <w:szCs w:val="22"/>
          <w:lang w:val="nl-NL" w:eastAsia="nl-NL"/>
        </w:rPr>
      </w:pPr>
      <w:hyperlink w:anchor="_Toc466628965" w:history="1">
        <w:r w:rsidR="00CF4A74" w:rsidRPr="00156096">
          <w:rPr>
            <w:rStyle w:val="Hyperlink"/>
            <w:noProof/>
            <w:lang w:eastAsia="en-GB"/>
          </w:rPr>
          <w:t>4.4</w:t>
        </w:r>
        <w:r w:rsidR="00CF4A74">
          <w:rPr>
            <w:rFonts w:asciiTheme="minorHAnsi" w:eastAsiaTheme="minorEastAsia" w:hAnsiTheme="minorHAnsi" w:cstheme="minorBidi"/>
            <w:noProof/>
            <w:sz w:val="22"/>
            <w:szCs w:val="22"/>
            <w:lang w:val="nl-NL" w:eastAsia="nl-NL"/>
          </w:rPr>
          <w:tab/>
        </w:r>
        <w:r w:rsidR="00CF4A74" w:rsidRPr="00156096">
          <w:rPr>
            <w:rStyle w:val="Hyperlink"/>
            <w:noProof/>
            <w:lang w:eastAsia="en-GB"/>
          </w:rPr>
          <w:t>Synergies between developments in the different areas</w:t>
        </w:r>
        <w:r w:rsidR="00CF4A74">
          <w:rPr>
            <w:noProof/>
            <w:webHidden/>
          </w:rPr>
          <w:tab/>
        </w:r>
        <w:r w:rsidR="00CF4A74">
          <w:rPr>
            <w:noProof/>
            <w:webHidden/>
          </w:rPr>
          <w:fldChar w:fldCharType="begin"/>
        </w:r>
        <w:r w:rsidR="00CF4A74">
          <w:rPr>
            <w:noProof/>
            <w:webHidden/>
          </w:rPr>
          <w:instrText xml:space="preserve"> PAGEREF _Toc466628965 \h </w:instrText>
        </w:r>
        <w:r w:rsidR="00CF4A74">
          <w:rPr>
            <w:noProof/>
            <w:webHidden/>
          </w:rPr>
        </w:r>
        <w:r w:rsidR="00CF4A74">
          <w:rPr>
            <w:noProof/>
            <w:webHidden/>
          </w:rPr>
          <w:fldChar w:fldCharType="separate"/>
        </w:r>
        <w:r w:rsidR="00DD21D2">
          <w:rPr>
            <w:noProof/>
            <w:webHidden/>
          </w:rPr>
          <w:t>42</w:t>
        </w:r>
        <w:r w:rsidR="00CF4A74">
          <w:rPr>
            <w:noProof/>
            <w:webHidden/>
          </w:rPr>
          <w:fldChar w:fldCharType="end"/>
        </w:r>
      </w:hyperlink>
    </w:p>
    <w:p w14:paraId="51480455" w14:textId="47A3629E" w:rsidR="00CF4A74" w:rsidRDefault="00EB0414">
      <w:pPr>
        <w:pStyle w:val="TOC1"/>
        <w:tabs>
          <w:tab w:val="right" w:leader="dot" w:pos="9060"/>
        </w:tabs>
        <w:rPr>
          <w:rFonts w:asciiTheme="minorHAnsi" w:eastAsiaTheme="minorEastAsia" w:hAnsiTheme="minorHAnsi" w:cstheme="minorBidi"/>
          <w:noProof/>
          <w:sz w:val="22"/>
          <w:szCs w:val="22"/>
          <w:lang w:val="nl-NL" w:eastAsia="nl-NL"/>
        </w:rPr>
      </w:pPr>
      <w:hyperlink w:anchor="_Toc466628966" w:history="1">
        <w:r w:rsidR="00CF4A74" w:rsidRPr="00156096">
          <w:rPr>
            <w:rStyle w:val="Hyperlink"/>
            <w:noProof/>
            <w:lang w:eastAsia="en-GB"/>
          </w:rPr>
          <w:t>5</w:t>
        </w:r>
        <w:r w:rsidR="00CF4A74">
          <w:rPr>
            <w:rFonts w:asciiTheme="minorHAnsi" w:eastAsiaTheme="minorEastAsia" w:hAnsiTheme="minorHAnsi" w:cstheme="minorBidi"/>
            <w:noProof/>
            <w:sz w:val="22"/>
            <w:szCs w:val="22"/>
            <w:lang w:val="nl-NL" w:eastAsia="nl-NL"/>
          </w:rPr>
          <w:tab/>
        </w:r>
        <w:r w:rsidR="00CF4A74" w:rsidRPr="00156096">
          <w:rPr>
            <w:rStyle w:val="Hyperlink"/>
            <w:noProof/>
            <w:lang w:eastAsia="en-GB"/>
          </w:rPr>
          <w:t>Review of the European Semester from a disability perspective</w:t>
        </w:r>
        <w:r w:rsidR="00CF4A74">
          <w:rPr>
            <w:noProof/>
            <w:webHidden/>
          </w:rPr>
          <w:tab/>
        </w:r>
        <w:r w:rsidR="00CF4A74">
          <w:rPr>
            <w:noProof/>
            <w:webHidden/>
          </w:rPr>
          <w:fldChar w:fldCharType="begin"/>
        </w:r>
        <w:r w:rsidR="00CF4A74">
          <w:rPr>
            <w:noProof/>
            <w:webHidden/>
          </w:rPr>
          <w:instrText xml:space="preserve"> PAGEREF _Toc466628966 \h </w:instrText>
        </w:r>
        <w:r w:rsidR="00CF4A74">
          <w:rPr>
            <w:noProof/>
            <w:webHidden/>
          </w:rPr>
        </w:r>
        <w:r w:rsidR="00CF4A74">
          <w:rPr>
            <w:noProof/>
            <w:webHidden/>
          </w:rPr>
          <w:fldChar w:fldCharType="separate"/>
        </w:r>
        <w:r w:rsidR="00DD21D2">
          <w:rPr>
            <w:noProof/>
            <w:webHidden/>
          </w:rPr>
          <w:t>44</w:t>
        </w:r>
        <w:r w:rsidR="00CF4A74">
          <w:rPr>
            <w:noProof/>
            <w:webHidden/>
          </w:rPr>
          <w:fldChar w:fldCharType="end"/>
        </w:r>
      </w:hyperlink>
    </w:p>
    <w:p w14:paraId="52DB1069" w14:textId="1B644739" w:rsidR="00CF4A74" w:rsidRDefault="00EB0414">
      <w:pPr>
        <w:pStyle w:val="TOC2"/>
        <w:tabs>
          <w:tab w:val="left" w:pos="1134"/>
          <w:tab w:val="right" w:leader="dot" w:pos="9060"/>
        </w:tabs>
        <w:rPr>
          <w:rFonts w:asciiTheme="minorHAnsi" w:eastAsiaTheme="minorEastAsia" w:hAnsiTheme="minorHAnsi" w:cstheme="minorBidi"/>
          <w:noProof/>
          <w:sz w:val="22"/>
          <w:szCs w:val="22"/>
          <w:lang w:val="nl-NL" w:eastAsia="nl-NL"/>
        </w:rPr>
      </w:pPr>
      <w:hyperlink w:anchor="_Toc466628967" w:history="1">
        <w:r w:rsidR="00CF4A74" w:rsidRPr="00156096">
          <w:rPr>
            <w:rStyle w:val="Hyperlink"/>
            <w:noProof/>
            <w:lang w:eastAsia="en-GB"/>
          </w:rPr>
          <w:t>5.1</w:t>
        </w:r>
        <w:r w:rsidR="00CF4A74">
          <w:rPr>
            <w:rFonts w:asciiTheme="minorHAnsi" w:eastAsiaTheme="minorEastAsia" w:hAnsiTheme="minorHAnsi" w:cstheme="minorBidi"/>
            <w:noProof/>
            <w:sz w:val="22"/>
            <w:szCs w:val="22"/>
            <w:lang w:val="nl-NL" w:eastAsia="nl-NL"/>
          </w:rPr>
          <w:tab/>
        </w:r>
        <w:r w:rsidR="00CF4A74" w:rsidRPr="00156096">
          <w:rPr>
            <w:rStyle w:val="Hyperlink"/>
            <w:noProof/>
            <w:lang w:eastAsia="en-GB"/>
          </w:rPr>
          <w:t>Progress on disability-specific Country Specific Recommendations (CSRs)</w:t>
        </w:r>
        <w:r w:rsidR="00CF4A74">
          <w:rPr>
            <w:noProof/>
            <w:webHidden/>
          </w:rPr>
          <w:tab/>
        </w:r>
        <w:r w:rsidR="00CF4A74">
          <w:rPr>
            <w:noProof/>
            <w:webHidden/>
          </w:rPr>
          <w:fldChar w:fldCharType="begin"/>
        </w:r>
        <w:r w:rsidR="00CF4A74">
          <w:rPr>
            <w:noProof/>
            <w:webHidden/>
          </w:rPr>
          <w:instrText xml:space="preserve"> PAGEREF _Toc466628967 \h </w:instrText>
        </w:r>
        <w:r w:rsidR="00CF4A74">
          <w:rPr>
            <w:noProof/>
            <w:webHidden/>
          </w:rPr>
        </w:r>
        <w:r w:rsidR="00CF4A74">
          <w:rPr>
            <w:noProof/>
            <w:webHidden/>
          </w:rPr>
          <w:fldChar w:fldCharType="separate"/>
        </w:r>
        <w:r w:rsidR="00DD21D2">
          <w:rPr>
            <w:noProof/>
            <w:webHidden/>
          </w:rPr>
          <w:t>44</w:t>
        </w:r>
        <w:r w:rsidR="00CF4A74">
          <w:rPr>
            <w:noProof/>
            <w:webHidden/>
          </w:rPr>
          <w:fldChar w:fldCharType="end"/>
        </w:r>
      </w:hyperlink>
    </w:p>
    <w:p w14:paraId="39117CB0" w14:textId="32F71B00" w:rsidR="00CF4A74" w:rsidRDefault="00EB0414">
      <w:pPr>
        <w:pStyle w:val="TOC2"/>
        <w:tabs>
          <w:tab w:val="left" w:pos="1134"/>
          <w:tab w:val="right" w:leader="dot" w:pos="9060"/>
        </w:tabs>
        <w:rPr>
          <w:rFonts w:asciiTheme="minorHAnsi" w:eastAsiaTheme="minorEastAsia" w:hAnsiTheme="minorHAnsi" w:cstheme="minorBidi"/>
          <w:noProof/>
          <w:sz w:val="22"/>
          <w:szCs w:val="22"/>
          <w:lang w:val="nl-NL" w:eastAsia="nl-NL"/>
        </w:rPr>
      </w:pPr>
      <w:hyperlink w:anchor="_Toc466628968" w:history="1">
        <w:r w:rsidR="00CF4A74" w:rsidRPr="00156096">
          <w:rPr>
            <w:rStyle w:val="Hyperlink"/>
            <w:noProof/>
            <w:lang w:eastAsia="en-GB"/>
          </w:rPr>
          <w:t>5.2</w:t>
        </w:r>
        <w:r w:rsidR="00CF4A74">
          <w:rPr>
            <w:rFonts w:asciiTheme="minorHAnsi" w:eastAsiaTheme="minorEastAsia" w:hAnsiTheme="minorHAnsi" w:cstheme="minorBidi"/>
            <w:noProof/>
            <w:sz w:val="22"/>
            <w:szCs w:val="22"/>
            <w:lang w:val="nl-NL" w:eastAsia="nl-NL"/>
          </w:rPr>
          <w:tab/>
        </w:r>
        <w:r w:rsidR="00CF4A74" w:rsidRPr="00156096">
          <w:rPr>
            <w:rStyle w:val="Hyperlink"/>
            <w:noProof/>
            <w:lang w:eastAsia="en-GB"/>
          </w:rPr>
          <w:t>Progress on other CSRs from a disability perspective</w:t>
        </w:r>
        <w:r w:rsidR="00CF4A74">
          <w:rPr>
            <w:noProof/>
            <w:webHidden/>
          </w:rPr>
          <w:tab/>
        </w:r>
        <w:r w:rsidR="00CF4A74">
          <w:rPr>
            <w:noProof/>
            <w:webHidden/>
          </w:rPr>
          <w:fldChar w:fldCharType="begin"/>
        </w:r>
        <w:r w:rsidR="00CF4A74">
          <w:rPr>
            <w:noProof/>
            <w:webHidden/>
          </w:rPr>
          <w:instrText xml:space="preserve"> PAGEREF _Toc466628968 \h </w:instrText>
        </w:r>
        <w:r w:rsidR="00CF4A74">
          <w:rPr>
            <w:noProof/>
            <w:webHidden/>
          </w:rPr>
        </w:r>
        <w:r w:rsidR="00CF4A74">
          <w:rPr>
            <w:noProof/>
            <w:webHidden/>
          </w:rPr>
          <w:fldChar w:fldCharType="separate"/>
        </w:r>
        <w:r w:rsidR="00DD21D2">
          <w:rPr>
            <w:noProof/>
            <w:webHidden/>
          </w:rPr>
          <w:t>44</w:t>
        </w:r>
        <w:r w:rsidR="00CF4A74">
          <w:rPr>
            <w:noProof/>
            <w:webHidden/>
          </w:rPr>
          <w:fldChar w:fldCharType="end"/>
        </w:r>
      </w:hyperlink>
    </w:p>
    <w:p w14:paraId="6EE93F08" w14:textId="4EE22DB7" w:rsidR="00CF4A74" w:rsidRDefault="00EB0414">
      <w:pPr>
        <w:pStyle w:val="TOC2"/>
        <w:tabs>
          <w:tab w:val="left" w:pos="1134"/>
          <w:tab w:val="right" w:leader="dot" w:pos="9060"/>
        </w:tabs>
        <w:rPr>
          <w:rFonts w:asciiTheme="minorHAnsi" w:eastAsiaTheme="minorEastAsia" w:hAnsiTheme="minorHAnsi" w:cstheme="minorBidi"/>
          <w:noProof/>
          <w:sz w:val="22"/>
          <w:szCs w:val="22"/>
          <w:lang w:val="nl-NL" w:eastAsia="nl-NL"/>
        </w:rPr>
      </w:pPr>
      <w:hyperlink w:anchor="_Toc466628969" w:history="1">
        <w:r w:rsidR="00CF4A74" w:rsidRPr="00156096">
          <w:rPr>
            <w:rStyle w:val="Hyperlink"/>
            <w:noProof/>
            <w:lang w:eastAsia="en-GB"/>
          </w:rPr>
          <w:t>5.3</w:t>
        </w:r>
        <w:r w:rsidR="00CF4A74">
          <w:rPr>
            <w:rFonts w:asciiTheme="minorHAnsi" w:eastAsiaTheme="minorEastAsia" w:hAnsiTheme="minorHAnsi" w:cstheme="minorBidi"/>
            <w:noProof/>
            <w:sz w:val="22"/>
            <w:szCs w:val="22"/>
            <w:lang w:val="nl-NL" w:eastAsia="nl-NL"/>
          </w:rPr>
          <w:tab/>
        </w:r>
        <w:r w:rsidR="00CF4A74" w:rsidRPr="00156096">
          <w:rPr>
            <w:rStyle w:val="Hyperlink"/>
            <w:noProof/>
            <w:lang w:eastAsia="en-GB"/>
          </w:rPr>
          <w:t>Assessment of disability issues in the Country Report (CR)</w:t>
        </w:r>
        <w:r w:rsidR="00CF4A74">
          <w:rPr>
            <w:noProof/>
            <w:webHidden/>
          </w:rPr>
          <w:tab/>
        </w:r>
        <w:r w:rsidR="00CF4A74">
          <w:rPr>
            <w:noProof/>
            <w:webHidden/>
          </w:rPr>
          <w:fldChar w:fldCharType="begin"/>
        </w:r>
        <w:r w:rsidR="00CF4A74">
          <w:rPr>
            <w:noProof/>
            <w:webHidden/>
          </w:rPr>
          <w:instrText xml:space="preserve"> PAGEREF _Toc466628969 \h </w:instrText>
        </w:r>
        <w:r w:rsidR="00CF4A74">
          <w:rPr>
            <w:noProof/>
            <w:webHidden/>
          </w:rPr>
        </w:r>
        <w:r w:rsidR="00CF4A74">
          <w:rPr>
            <w:noProof/>
            <w:webHidden/>
          </w:rPr>
          <w:fldChar w:fldCharType="separate"/>
        </w:r>
        <w:r w:rsidR="00DD21D2">
          <w:rPr>
            <w:noProof/>
            <w:webHidden/>
          </w:rPr>
          <w:t>45</w:t>
        </w:r>
        <w:r w:rsidR="00CF4A74">
          <w:rPr>
            <w:noProof/>
            <w:webHidden/>
          </w:rPr>
          <w:fldChar w:fldCharType="end"/>
        </w:r>
      </w:hyperlink>
    </w:p>
    <w:p w14:paraId="0524009C" w14:textId="4FD3DA73" w:rsidR="00CF4A74" w:rsidRDefault="00EB0414">
      <w:pPr>
        <w:pStyle w:val="TOC1"/>
        <w:tabs>
          <w:tab w:val="right" w:leader="dot" w:pos="9060"/>
        </w:tabs>
        <w:rPr>
          <w:rFonts w:asciiTheme="minorHAnsi" w:eastAsiaTheme="minorEastAsia" w:hAnsiTheme="minorHAnsi" w:cstheme="minorBidi"/>
          <w:noProof/>
          <w:sz w:val="22"/>
          <w:szCs w:val="22"/>
          <w:lang w:val="nl-NL" w:eastAsia="nl-NL"/>
        </w:rPr>
      </w:pPr>
      <w:hyperlink w:anchor="_Toc466628970" w:history="1">
        <w:r w:rsidR="00CF4A74" w:rsidRPr="00156096">
          <w:rPr>
            <w:rStyle w:val="Hyperlink"/>
            <w:noProof/>
            <w:lang w:eastAsia="en-GB"/>
          </w:rPr>
          <w:t>6</w:t>
        </w:r>
        <w:r w:rsidR="00CF4A74">
          <w:rPr>
            <w:rFonts w:asciiTheme="minorHAnsi" w:eastAsiaTheme="minorEastAsia" w:hAnsiTheme="minorHAnsi" w:cstheme="minorBidi"/>
            <w:noProof/>
            <w:sz w:val="22"/>
            <w:szCs w:val="22"/>
            <w:lang w:val="nl-NL" w:eastAsia="nl-NL"/>
          </w:rPr>
          <w:tab/>
        </w:r>
        <w:r w:rsidR="00CF4A74" w:rsidRPr="00156096">
          <w:rPr>
            <w:rStyle w:val="Hyperlink"/>
            <w:noProof/>
            <w:lang w:eastAsia="en-GB"/>
          </w:rPr>
          <w:t>Assessment of the structural funds ESIF 2014-2020 or other relevant funds</w:t>
        </w:r>
        <w:r w:rsidR="00CF4A74" w:rsidRPr="00156096">
          <w:rPr>
            <w:rStyle w:val="Hyperlink"/>
            <w:noProof/>
          </w:rPr>
          <w:t xml:space="preserve"> </w:t>
        </w:r>
        <w:r w:rsidR="00CF4A74" w:rsidRPr="00156096">
          <w:rPr>
            <w:rStyle w:val="Hyperlink"/>
            <w:noProof/>
            <w:lang w:eastAsia="en-GB"/>
          </w:rPr>
          <w:t>in relation to disability challenges</w:t>
        </w:r>
        <w:r w:rsidR="00CF4A74">
          <w:rPr>
            <w:noProof/>
            <w:webHidden/>
          </w:rPr>
          <w:tab/>
        </w:r>
        <w:r w:rsidR="00CF4A74">
          <w:rPr>
            <w:noProof/>
            <w:webHidden/>
          </w:rPr>
          <w:fldChar w:fldCharType="begin"/>
        </w:r>
        <w:r w:rsidR="00CF4A74">
          <w:rPr>
            <w:noProof/>
            <w:webHidden/>
          </w:rPr>
          <w:instrText xml:space="preserve"> PAGEREF _Toc466628970 \h </w:instrText>
        </w:r>
        <w:r w:rsidR="00CF4A74">
          <w:rPr>
            <w:noProof/>
            <w:webHidden/>
          </w:rPr>
        </w:r>
        <w:r w:rsidR="00CF4A74">
          <w:rPr>
            <w:noProof/>
            <w:webHidden/>
          </w:rPr>
          <w:fldChar w:fldCharType="separate"/>
        </w:r>
        <w:r w:rsidR="00DD21D2">
          <w:rPr>
            <w:noProof/>
            <w:webHidden/>
          </w:rPr>
          <w:t>49</w:t>
        </w:r>
        <w:r w:rsidR="00CF4A74">
          <w:rPr>
            <w:noProof/>
            <w:webHidden/>
          </w:rPr>
          <w:fldChar w:fldCharType="end"/>
        </w:r>
      </w:hyperlink>
    </w:p>
    <w:p w14:paraId="513806F6" w14:textId="06164FB5" w:rsidR="00CF4A74" w:rsidRDefault="00EB0414">
      <w:pPr>
        <w:pStyle w:val="TOC1"/>
        <w:tabs>
          <w:tab w:val="right" w:leader="dot" w:pos="9060"/>
        </w:tabs>
        <w:rPr>
          <w:rFonts w:asciiTheme="minorHAnsi" w:eastAsiaTheme="minorEastAsia" w:hAnsiTheme="minorHAnsi" w:cstheme="minorBidi"/>
          <w:noProof/>
          <w:sz w:val="22"/>
          <w:szCs w:val="22"/>
          <w:lang w:val="nl-NL" w:eastAsia="nl-NL"/>
        </w:rPr>
      </w:pPr>
      <w:hyperlink w:anchor="_Toc466628971" w:history="1">
        <w:r w:rsidR="00CF4A74" w:rsidRPr="00156096">
          <w:rPr>
            <w:rStyle w:val="Hyperlink"/>
            <w:noProof/>
            <w:lang w:eastAsia="en-GB"/>
          </w:rPr>
          <w:t>7</w:t>
        </w:r>
        <w:r w:rsidR="00CF4A74">
          <w:rPr>
            <w:rFonts w:asciiTheme="minorHAnsi" w:eastAsiaTheme="minorEastAsia" w:hAnsiTheme="minorHAnsi" w:cstheme="minorBidi"/>
            <w:noProof/>
            <w:sz w:val="22"/>
            <w:szCs w:val="22"/>
            <w:lang w:val="nl-NL" w:eastAsia="nl-NL"/>
          </w:rPr>
          <w:tab/>
        </w:r>
        <w:r w:rsidR="00CF4A74" w:rsidRPr="00156096">
          <w:rPr>
            <w:rStyle w:val="Hyperlink"/>
            <w:noProof/>
            <w:lang w:eastAsia="en-GB"/>
          </w:rPr>
          <w:t>Recommendations</w:t>
        </w:r>
        <w:r w:rsidR="00CF4A74">
          <w:rPr>
            <w:noProof/>
            <w:webHidden/>
          </w:rPr>
          <w:tab/>
        </w:r>
        <w:r w:rsidR="00CF4A74">
          <w:rPr>
            <w:noProof/>
            <w:webHidden/>
          </w:rPr>
          <w:fldChar w:fldCharType="begin"/>
        </w:r>
        <w:r w:rsidR="00CF4A74">
          <w:rPr>
            <w:noProof/>
            <w:webHidden/>
          </w:rPr>
          <w:instrText xml:space="preserve"> PAGEREF _Toc466628971 \h </w:instrText>
        </w:r>
        <w:r w:rsidR="00CF4A74">
          <w:rPr>
            <w:noProof/>
            <w:webHidden/>
          </w:rPr>
        </w:r>
        <w:r w:rsidR="00CF4A74">
          <w:rPr>
            <w:noProof/>
            <w:webHidden/>
          </w:rPr>
          <w:fldChar w:fldCharType="separate"/>
        </w:r>
        <w:r w:rsidR="00DD21D2">
          <w:rPr>
            <w:noProof/>
            <w:webHidden/>
          </w:rPr>
          <w:t>52</w:t>
        </w:r>
        <w:r w:rsidR="00CF4A74">
          <w:rPr>
            <w:noProof/>
            <w:webHidden/>
          </w:rPr>
          <w:fldChar w:fldCharType="end"/>
        </w:r>
      </w:hyperlink>
    </w:p>
    <w:p w14:paraId="0FF6285C" w14:textId="4FE24032" w:rsidR="00777F7D" w:rsidRDefault="00CF4A74" w:rsidP="00777F7D">
      <w:r>
        <w:fldChar w:fldCharType="end"/>
      </w:r>
    </w:p>
    <w:p w14:paraId="71770D97" w14:textId="77777777" w:rsidR="00777F7D" w:rsidRDefault="00777F7D" w:rsidP="00777F7D">
      <w:r>
        <w:br w:type="page"/>
      </w:r>
    </w:p>
    <w:p w14:paraId="7F514539" w14:textId="77777777" w:rsidR="00777F7D" w:rsidRPr="00476E84" w:rsidRDefault="00777F7D" w:rsidP="00CF4A74">
      <w:pPr>
        <w:pStyle w:val="Heading1"/>
      </w:pPr>
      <w:bookmarkStart w:id="1" w:name="_Toc454209174"/>
      <w:bookmarkStart w:id="2" w:name="_Toc464141610"/>
      <w:bookmarkStart w:id="3" w:name="_Toc466628942"/>
      <w:r w:rsidRPr="00476E84">
        <w:lastRenderedPageBreak/>
        <w:t>Summary of the overall situation and challenges</w:t>
      </w:r>
      <w:bookmarkEnd w:id="1"/>
      <w:bookmarkEnd w:id="2"/>
      <w:bookmarkEnd w:id="3"/>
    </w:p>
    <w:p w14:paraId="6BD9A725" w14:textId="77777777" w:rsidR="00777F7D" w:rsidRPr="007F3304" w:rsidRDefault="00777F7D" w:rsidP="00777F7D">
      <w:pPr>
        <w:rPr>
          <w:rFonts w:eastAsia="Calibri"/>
        </w:rPr>
      </w:pPr>
    </w:p>
    <w:p w14:paraId="17EE37FF" w14:textId="77777777" w:rsidR="00777F7D" w:rsidRDefault="00777F7D" w:rsidP="00777F7D">
      <w:pPr>
        <w:rPr>
          <w:rFonts w:eastAsia="Calibri"/>
          <w:color w:val="000000"/>
        </w:rPr>
      </w:pPr>
      <w:r w:rsidRPr="007F3304">
        <w:rPr>
          <w:rFonts w:eastAsia="Calibri"/>
          <w:b/>
          <w:color w:val="000000"/>
        </w:rPr>
        <w:t xml:space="preserve">Employment </w:t>
      </w:r>
      <w:r>
        <w:rPr>
          <w:rFonts w:eastAsia="Calibri"/>
          <w:b/>
          <w:color w:val="000000"/>
        </w:rPr>
        <w:t>–</w:t>
      </w:r>
      <w:r w:rsidRPr="007F3304">
        <w:rPr>
          <w:rFonts w:eastAsia="Calibri"/>
          <w:color w:val="000000"/>
        </w:rPr>
        <w:t xml:space="preserve"> </w:t>
      </w:r>
      <w:r>
        <w:rPr>
          <w:rFonts w:eastAsia="Calibri"/>
          <w:color w:val="000000"/>
        </w:rPr>
        <w:t>EU SILC data reveal the low e</w:t>
      </w:r>
      <w:r w:rsidRPr="007F3304">
        <w:rPr>
          <w:rFonts w:eastAsia="Calibri"/>
          <w:color w:val="000000"/>
        </w:rPr>
        <w:t xml:space="preserve">mployment rates </w:t>
      </w:r>
      <w:r>
        <w:rPr>
          <w:rFonts w:eastAsia="Calibri"/>
          <w:color w:val="000000"/>
        </w:rPr>
        <w:t>of</w:t>
      </w:r>
      <w:r w:rsidRPr="007F3304">
        <w:rPr>
          <w:rFonts w:eastAsia="Calibri"/>
          <w:color w:val="000000"/>
        </w:rPr>
        <w:t xml:space="preserve"> disabled people </w:t>
      </w:r>
      <w:r>
        <w:rPr>
          <w:rFonts w:eastAsia="Calibri"/>
          <w:color w:val="000000"/>
        </w:rPr>
        <w:t xml:space="preserve">in Portugal </w:t>
      </w:r>
      <w:r w:rsidRPr="007F3304">
        <w:rPr>
          <w:rFonts w:eastAsia="Calibri"/>
          <w:color w:val="000000"/>
        </w:rPr>
        <w:t xml:space="preserve">compared to </w:t>
      </w:r>
      <w:r>
        <w:rPr>
          <w:rFonts w:eastAsia="Calibri"/>
          <w:color w:val="000000"/>
        </w:rPr>
        <w:t xml:space="preserve">their </w:t>
      </w:r>
      <w:r w:rsidRPr="007F3304">
        <w:rPr>
          <w:rFonts w:eastAsia="Calibri"/>
          <w:color w:val="000000"/>
        </w:rPr>
        <w:t>non-disabled peers Employment continues to be low</w:t>
      </w:r>
      <w:r>
        <w:rPr>
          <w:rFonts w:eastAsia="Calibri"/>
          <w:color w:val="000000"/>
        </w:rPr>
        <w:t>est</w:t>
      </w:r>
      <w:r w:rsidRPr="007F3304">
        <w:rPr>
          <w:rFonts w:eastAsia="Calibri"/>
          <w:color w:val="000000"/>
        </w:rPr>
        <w:t xml:space="preserve"> for the young</w:t>
      </w:r>
      <w:r>
        <w:rPr>
          <w:rFonts w:eastAsia="Calibri"/>
          <w:color w:val="000000"/>
        </w:rPr>
        <w:t>er</w:t>
      </w:r>
      <w:r w:rsidRPr="007F3304">
        <w:rPr>
          <w:rFonts w:eastAsia="Calibri"/>
          <w:color w:val="000000"/>
        </w:rPr>
        <w:t xml:space="preserve"> (16-24), </w:t>
      </w:r>
      <w:r>
        <w:rPr>
          <w:rFonts w:eastAsia="Calibri"/>
          <w:color w:val="000000"/>
        </w:rPr>
        <w:t xml:space="preserve">and the older disabled </w:t>
      </w:r>
      <w:r w:rsidRPr="007F3304">
        <w:rPr>
          <w:rFonts w:eastAsia="Calibri"/>
          <w:color w:val="000000"/>
        </w:rPr>
        <w:t xml:space="preserve">population (55-64), </w:t>
      </w:r>
      <w:r>
        <w:rPr>
          <w:rFonts w:eastAsia="Calibri"/>
          <w:color w:val="000000"/>
        </w:rPr>
        <w:t>and lower for women than for men</w:t>
      </w:r>
      <w:r w:rsidRPr="008124BD">
        <w:rPr>
          <w:rFonts w:eastAsia="Calibri"/>
          <w:color w:val="000000"/>
        </w:rPr>
        <w:t xml:space="preserve"> </w:t>
      </w:r>
      <w:r>
        <w:rPr>
          <w:rFonts w:eastAsia="Calibri"/>
          <w:color w:val="000000"/>
        </w:rPr>
        <w:t xml:space="preserve">with disabilities. The IEFP statistics show that the majority </w:t>
      </w:r>
      <w:r w:rsidRPr="007F3304">
        <w:rPr>
          <w:rFonts w:eastAsia="Calibri"/>
          <w:color w:val="000000"/>
        </w:rPr>
        <w:t xml:space="preserve">of disabled people </w:t>
      </w:r>
      <w:r>
        <w:rPr>
          <w:rFonts w:eastAsia="Calibri"/>
          <w:color w:val="000000"/>
        </w:rPr>
        <w:t xml:space="preserve">registered </w:t>
      </w:r>
      <w:r w:rsidRPr="007F3304">
        <w:rPr>
          <w:rFonts w:eastAsia="Calibri"/>
          <w:color w:val="000000"/>
        </w:rPr>
        <w:t xml:space="preserve">at </w:t>
      </w:r>
      <w:r>
        <w:rPr>
          <w:rFonts w:eastAsia="Calibri"/>
          <w:color w:val="000000"/>
        </w:rPr>
        <w:t xml:space="preserve">the </w:t>
      </w:r>
      <w:r w:rsidRPr="007F3304">
        <w:rPr>
          <w:rFonts w:eastAsia="Calibri"/>
          <w:color w:val="000000"/>
        </w:rPr>
        <w:t>employment centres have low education profile</w:t>
      </w:r>
      <w:r>
        <w:rPr>
          <w:rFonts w:eastAsia="Calibri"/>
          <w:color w:val="000000"/>
        </w:rPr>
        <w:t>.</w:t>
      </w:r>
      <w:r w:rsidRPr="008D0A6A">
        <w:rPr>
          <w:rFonts w:eastAsia="Calibri"/>
          <w:color w:val="000000"/>
        </w:rPr>
        <w:t xml:space="preserve"> The 2016 NRP identifies employment activation as a key challenge </w:t>
      </w:r>
      <w:r>
        <w:rPr>
          <w:rFonts w:eastAsia="Calibri"/>
          <w:color w:val="000000"/>
        </w:rPr>
        <w:t>and suggests active</w:t>
      </w:r>
      <w:r w:rsidRPr="008D0A6A">
        <w:rPr>
          <w:rFonts w:eastAsia="Calibri"/>
          <w:color w:val="000000"/>
        </w:rPr>
        <w:t xml:space="preserve"> employment measures </w:t>
      </w:r>
      <w:r>
        <w:rPr>
          <w:rFonts w:eastAsia="Calibri"/>
          <w:color w:val="000000"/>
        </w:rPr>
        <w:t>with a focus on</w:t>
      </w:r>
      <w:r w:rsidRPr="008D0A6A">
        <w:rPr>
          <w:rFonts w:eastAsia="Calibri"/>
          <w:color w:val="000000"/>
        </w:rPr>
        <w:t xml:space="preserve"> youth and the long-term unemployed</w:t>
      </w:r>
      <w:r>
        <w:rPr>
          <w:rFonts w:eastAsia="Calibri"/>
          <w:color w:val="000000"/>
        </w:rPr>
        <w:t>, which may as well address persons with disabilities. Measures proposed by the NRP such as the development of professional qualifications, improvement of public employment services, and promotion of stable and long-lasting working relations may contribute to improve the employability of persons with disabilities. The goal of reducing unemployment in Portugal, especially for NEETs, is also viewed as important throughout the Country Report 2016.</w:t>
      </w:r>
      <w:r w:rsidRPr="00DC48BA">
        <w:t xml:space="preserve"> </w:t>
      </w:r>
      <w:r w:rsidRPr="00DC48BA">
        <w:rPr>
          <w:rFonts w:eastAsia="Calibri"/>
          <w:color w:val="000000"/>
        </w:rPr>
        <w:t>This is particularly important for persons with disabilities as many find their way into the labour market through traineeships but these seldom evolve into stable jobs. There should be requirement placed on employers who benefit from these funds to create new jobs rather than replacing one trainee wi</w:t>
      </w:r>
      <w:r>
        <w:rPr>
          <w:rFonts w:eastAsia="Calibri"/>
          <w:color w:val="000000"/>
        </w:rPr>
        <w:t>t</w:t>
      </w:r>
      <w:r w:rsidRPr="00DC48BA">
        <w:rPr>
          <w:rFonts w:eastAsia="Calibri"/>
          <w:color w:val="000000"/>
        </w:rPr>
        <w:t>h another.</w:t>
      </w:r>
    </w:p>
    <w:p w14:paraId="28E6E75D" w14:textId="77777777" w:rsidR="00777F7D" w:rsidRDefault="00777F7D" w:rsidP="00777F7D">
      <w:pPr>
        <w:rPr>
          <w:rFonts w:eastAsia="Calibri"/>
          <w:color w:val="000000"/>
        </w:rPr>
      </w:pPr>
    </w:p>
    <w:p w14:paraId="3D469754" w14:textId="77777777" w:rsidR="00777F7D" w:rsidRPr="007F3304" w:rsidRDefault="00777F7D" w:rsidP="00777F7D">
      <w:pPr>
        <w:rPr>
          <w:rFonts w:eastAsia="Calibri"/>
        </w:rPr>
      </w:pPr>
      <w:r w:rsidRPr="007F3304">
        <w:rPr>
          <w:rFonts w:eastAsia="Calibri"/>
          <w:b/>
        </w:rPr>
        <w:t>Education:</w:t>
      </w:r>
      <w:r w:rsidRPr="007F3304">
        <w:rPr>
          <w:rFonts w:eastAsia="Calibri"/>
        </w:rPr>
        <w:t xml:space="preserve"> In Portugal, </w:t>
      </w:r>
      <w:r>
        <w:rPr>
          <w:rFonts w:eastAsia="Calibri"/>
        </w:rPr>
        <w:t xml:space="preserve">in 2015/2016, </w:t>
      </w:r>
      <w:r w:rsidRPr="007F3304">
        <w:rPr>
          <w:rFonts w:eastAsia="Calibri"/>
        </w:rPr>
        <w:t>9</w:t>
      </w:r>
      <w:r>
        <w:rPr>
          <w:rFonts w:eastAsia="Calibri"/>
        </w:rPr>
        <w:t>9</w:t>
      </w:r>
      <w:r w:rsidRPr="007F3304">
        <w:rPr>
          <w:rFonts w:eastAsia="Calibri"/>
        </w:rPr>
        <w:t xml:space="preserve">% of the students with disabilities attend regular schools and only </w:t>
      </w:r>
      <w:r>
        <w:rPr>
          <w:rFonts w:eastAsia="Calibri"/>
        </w:rPr>
        <w:t>1</w:t>
      </w:r>
      <w:r w:rsidRPr="007F3304">
        <w:rPr>
          <w:rFonts w:eastAsia="Calibri"/>
        </w:rPr>
        <w:t xml:space="preserve">% attend Special Schools. </w:t>
      </w:r>
      <w:r>
        <w:rPr>
          <w:rFonts w:eastAsia="Calibri"/>
        </w:rPr>
        <w:t>Despite a</w:t>
      </w:r>
      <w:r w:rsidRPr="007F3304">
        <w:rPr>
          <w:rFonts w:eastAsia="Calibri"/>
        </w:rPr>
        <w:t>n increase of 65% of children and young people with special educational needs attend</w:t>
      </w:r>
      <w:r>
        <w:rPr>
          <w:rFonts w:eastAsia="Calibri"/>
        </w:rPr>
        <w:t>ing</w:t>
      </w:r>
      <w:r w:rsidRPr="007F3304">
        <w:rPr>
          <w:rFonts w:eastAsia="Calibri"/>
        </w:rPr>
        <w:t xml:space="preserve"> regular schools</w:t>
      </w:r>
      <w:r w:rsidRPr="007D73FB">
        <w:rPr>
          <w:rFonts w:eastAsia="Calibri"/>
        </w:rPr>
        <w:t xml:space="preserve"> </w:t>
      </w:r>
      <w:r w:rsidRPr="007F3304">
        <w:rPr>
          <w:rFonts w:eastAsia="Calibri"/>
        </w:rPr>
        <w:t>between 2011 and 2015</w:t>
      </w:r>
      <w:r>
        <w:rPr>
          <w:rFonts w:eastAsia="Calibri"/>
        </w:rPr>
        <w:t>,</w:t>
      </w:r>
      <w:r w:rsidRPr="007F3304">
        <w:rPr>
          <w:rFonts w:eastAsia="Calibri"/>
        </w:rPr>
        <w:t xml:space="preserve"> </w:t>
      </w:r>
      <w:r w:rsidRPr="007F3304">
        <w:rPr>
          <w:rFonts w:eastAsia="Calibri"/>
          <w:lang w:eastAsia="pt-PT"/>
        </w:rPr>
        <w:t xml:space="preserve">because of budget constraints, schools </w:t>
      </w:r>
      <w:r>
        <w:rPr>
          <w:rFonts w:eastAsia="Calibri"/>
          <w:lang w:eastAsia="pt-PT"/>
        </w:rPr>
        <w:t xml:space="preserve">lack adequate </w:t>
      </w:r>
      <w:r w:rsidRPr="007F3304">
        <w:rPr>
          <w:rFonts w:eastAsia="Calibri"/>
          <w:lang w:eastAsia="pt-PT"/>
        </w:rPr>
        <w:t>resources</w:t>
      </w:r>
      <w:r w:rsidRPr="007F3304">
        <w:rPr>
          <w:rFonts w:eastAsia="Calibri"/>
        </w:rPr>
        <w:t>–material and human</w:t>
      </w:r>
      <w:r>
        <w:rPr>
          <w:rFonts w:eastAsia="Calibri"/>
        </w:rPr>
        <w:t>. T</w:t>
      </w:r>
      <w:r w:rsidRPr="007F3304">
        <w:rPr>
          <w:rFonts w:eastAsia="Calibri"/>
        </w:rPr>
        <w:t>his compromise</w:t>
      </w:r>
      <w:r>
        <w:rPr>
          <w:rFonts w:eastAsia="Calibri"/>
        </w:rPr>
        <w:t>s</w:t>
      </w:r>
      <w:r w:rsidRPr="007F3304">
        <w:rPr>
          <w:rFonts w:eastAsia="Calibri"/>
        </w:rPr>
        <w:t xml:space="preserve"> the quality of inclusive education and also </w:t>
      </w:r>
      <w:r>
        <w:rPr>
          <w:rFonts w:eastAsia="Calibri"/>
        </w:rPr>
        <w:t xml:space="preserve">may </w:t>
      </w:r>
      <w:r w:rsidRPr="007F3304">
        <w:rPr>
          <w:rFonts w:eastAsia="Calibri"/>
        </w:rPr>
        <w:t>contribute to the early school leaving of students with disabilities</w:t>
      </w:r>
      <w:r>
        <w:rPr>
          <w:rFonts w:eastAsia="Calibri"/>
        </w:rPr>
        <w:t>. A</w:t>
      </w:r>
      <w:r w:rsidRPr="007F3304">
        <w:rPr>
          <w:rFonts w:eastAsia="Calibri"/>
        </w:rPr>
        <w:t xml:space="preserve">ccording to EU-SILC data, </w:t>
      </w:r>
      <w:r>
        <w:rPr>
          <w:rFonts w:eastAsia="Calibri"/>
        </w:rPr>
        <w:t xml:space="preserve">young people with disabilities </w:t>
      </w:r>
      <w:r w:rsidRPr="007F3304">
        <w:rPr>
          <w:rFonts w:eastAsia="Calibri"/>
        </w:rPr>
        <w:t>are more likely to leave school early than non-disabled students</w:t>
      </w:r>
      <w:r>
        <w:rPr>
          <w:rFonts w:eastAsia="Calibri"/>
        </w:rPr>
        <w:t xml:space="preserve"> and</w:t>
      </w:r>
      <w:r w:rsidRPr="007F3304">
        <w:rPr>
          <w:rFonts w:eastAsia="Calibri"/>
        </w:rPr>
        <w:t xml:space="preserve"> are less likely to complete a post-secondary degree. </w:t>
      </w:r>
      <w:r>
        <w:rPr>
          <w:rFonts w:eastAsia="Calibri"/>
        </w:rPr>
        <w:t xml:space="preserve">Moreover, </w:t>
      </w:r>
      <w:r w:rsidRPr="007F3304">
        <w:rPr>
          <w:rFonts w:eastAsia="Calibri"/>
        </w:rPr>
        <w:t xml:space="preserve">Portugal does not have specific legislation </w:t>
      </w:r>
      <w:r>
        <w:rPr>
          <w:rFonts w:eastAsia="Calibri"/>
        </w:rPr>
        <w:t xml:space="preserve">requiring the provision of reasonable accommodation </w:t>
      </w:r>
      <w:r w:rsidRPr="007F3304">
        <w:rPr>
          <w:rFonts w:eastAsia="Calibri"/>
        </w:rPr>
        <w:t xml:space="preserve">for </w:t>
      </w:r>
      <w:r>
        <w:rPr>
          <w:rFonts w:eastAsia="Calibri"/>
        </w:rPr>
        <w:t xml:space="preserve">students with disabilities in </w:t>
      </w:r>
      <w:r w:rsidRPr="007F3304">
        <w:rPr>
          <w:rFonts w:eastAsia="Calibri"/>
        </w:rPr>
        <w:t xml:space="preserve">post-secondary </w:t>
      </w:r>
      <w:r>
        <w:rPr>
          <w:rFonts w:eastAsia="Calibri"/>
        </w:rPr>
        <w:t>education although a 2%</w:t>
      </w:r>
      <w:r w:rsidRPr="007F3304">
        <w:rPr>
          <w:rFonts w:eastAsia="Calibri"/>
        </w:rPr>
        <w:t xml:space="preserve"> quota </w:t>
      </w:r>
      <w:r>
        <w:rPr>
          <w:rFonts w:eastAsia="Calibri"/>
        </w:rPr>
        <w:t>of university seats is reserved for them (and this quote is never entirely filled)</w:t>
      </w:r>
      <w:r w:rsidRPr="005B4DE9">
        <w:rPr>
          <w:rFonts w:eastAsia="Calibri"/>
        </w:rPr>
        <w:t>.</w:t>
      </w:r>
      <w:r w:rsidRPr="00707444">
        <w:t xml:space="preserve"> </w:t>
      </w:r>
      <w:r w:rsidRPr="00707444">
        <w:rPr>
          <w:rFonts w:eastAsia="Calibri"/>
        </w:rPr>
        <w:t xml:space="preserve">The NRP 2016 </w:t>
      </w:r>
      <w:r>
        <w:rPr>
          <w:rFonts w:eastAsia="Calibri"/>
        </w:rPr>
        <w:t>foresees</w:t>
      </w:r>
      <w:r w:rsidRPr="00707444">
        <w:rPr>
          <w:rFonts w:eastAsia="Calibri"/>
        </w:rPr>
        <w:t xml:space="preserve"> various measures to promote equal access to primary, secondary and higher education and to reduce </w:t>
      </w:r>
      <w:r>
        <w:rPr>
          <w:rFonts w:eastAsia="Calibri"/>
        </w:rPr>
        <w:t>the number of school drop-outs among Portuguese students. It stresses</w:t>
      </w:r>
      <w:r w:rsidRPr="00707444">
        <w:rPr>
          <w:rFonts w:eastAsia="Calibri"/>
        </w:rPr>
        <w:t xml:space="preserve"> the importance of increasing </w:t>
      </w:r>
      <w:r>
        <w:rPr>
          <w:rFonts w:eastAsia="Calibri"/>
        </w:rPr>
        <w:t xml:space="preserve">disabled </w:t>
      </w:r>
      <w:r w:rsidRPr="00707444">
        <w:rPr>
          <w:rFonts w:eastAsia="Calibri"/>
        </w:rPr>
        <w:t>persons</w:t>
      </w:r>
      <w:r>
        <w:rPr>
          <w:rFonts w:eastAsia="Calibri"/>
        </w:rPr>
        <w:t>’ access</w:t>
      </w:r>
      <w:r w:rsidRPr="00707444">
        <w:rPr>
          <w:rFonts w:eastAsia="Calibri"/>
        </w:rPr>
        <w:t xml:space="preserve"> to lifelong learning after concluding </w:t>
      </w:r>
      <w:r>
        <w:rPr>
          <w:rFonts w:eastAsia="Calibri"/>
        </w:rPr>
        <w:t>compulsory</w:t>
      </w:r>
      <w:r w:rsidRPr="00707444">
        <w:rPr>
          <w:rFonts w:eastAsia="Calibri"/>
        </w:rPr>
        <w:t xml:space="preserve"> education</w:t>
      </w:r>
      <w:r>
        <w:rPr>
          <w:rFonts w:eastAsia="Calibri"/>
        </w:rPr>
        <w:t xml:space="preserve"> through various services aiming to increase their qualifications. </w:t>
      </w:r>
      <w:r w:rsidRPr="00707444">
        <w:rPr>
          <w:rFonts w:eastAsia="Calibri"/>
        </w:rPr>
        <w:t xml:space="preserve"> </w:t>
      </w:r>
    </w:p>
    <w:p w14:paraId="5828425D" w14:textId="77777777" w:rsidR="00777F7D" w:rsidRPr="007F3304" w:rsidRDefault="00777F7D" w:rsidP="00777F7D">
      <w:pPr>
        <w:rPr>
          <w:rFonts w:eastAsia="Calibri"/>
        </w:rPr>
      </w:pPr>
    </w:p>
    <w:p w14:paraId="1B86C341" w14:textId="77777777" w:rsidR="00777F7D" w:rsidRPr="007F3304" w:rsidRDefault="00777F7D" w:rsidP="00777F7D">
      <w:pPr>
        <w:rPr>
          <w:rFonts w:eastAsia="Calibri"/>
          <w:lang w:val="en-US"/>
        </w:rPr>
      </w:pPr>
      <w:r w:rsidRPr="007F3304">
        <w:rPr>
          <w:rFonts w:eastAsia="Calibri"/>
          <w:b/>
          <w:lang w:eastAsia="pt-PT"/>
        </w:rPr>
        <w:t>Poverty and Social Exclusion:</w:t>
      </w:r>
      <w:r w:rsidRPr="007F3304">
        <w:rPr>
          <w:rFonts w:eastAsia="Calibri"/>
          <w:lang w:eastAsia="pt-PT"/>
        </w:rPr>
        <w:t xml:space="preserve"> </w:t>
      </w:r>
      <w:r w:rsidRPr="007F3304">
        <w:rPr>
          <w:rFonts w:eastAsia="Calibri"/>
          <w:lang w:val="en-US"/>
        </w:rPr>
        <w:t>EU SILC data shows that the risk of household poverty or social exclusion for disabled people aged 16-64 years old in Portugal has remained constant between 2010 and 2013</w:t>
      </w:r>
      <w:r>
        <w:rPr>
          <w:rFonts w:eastAsia="Calibri"/>
          <w:lang w:val="en-US"/>
        </w:rPr>
        <w:t>, though it slightly increased in 2014</w:t>
      </w:r>
      <w:r w:rsidRPr="007F3304">
        <w:rPr>
          <w:rFonts w:eastAsia="Calibri"/>
          <w:lang w:val="en-US"/>
        </w:rPr>
        <w:t>. The risk of household poverty or social exclusion for disabled people in 201</w:t>
      </w:r>
      <w:r>
        <w:rPr>
          <w:rFonts w:eastAsia="Calibri"/>
          <w:lang w:val="en-US"/>
        </w:rPr>
        <w:t>4</w:t>
      </w:r>
      <w:r w:rsidRPr="007F3304">
        <w:rPr>
          <w:rFonts w:eastAsia="Calibri"/>
          <w:lang w:val="en-US"/>
        </w:rPr>
        <w:t xml:space="preserve"> was nevertheless higher than the European average. There is evidence that </w:t>
      </w:r>
      <w:r w:rsidRPr="007F3304">
        <w:rPr>
          <w:rFonts w:eastAsia="Calibri"/>
        </w:rPr>
        <w:t>social transfers are not enough to overcome the conditions of highe</w:t>
      </w:r>
      <w:r>
        <w:rPr>
          <w:rFonts w:eastAsia="Calibri"/>
        </w:rPr>
        <w:t>st</w:t>
      </w:r>
      <w:r w:rsidRPr="007F3304">
        <w:rPr>
          <w:rFonts w:eastAsia="Calibri"/>
        </w:rPr>
        <w:t xml:space="preserve"> vulnerability of disabled people in Portugal. To combat poverty and social exclusion </w:t>
      </w:r>
      <w:r>
        <w:rPr>
          <w:rFonts w:eastAsia="Calibri"/>
        </w:rPr>
        <w:t>of</w:t>
      </w:r>
      <w:r w:rsidRPr="007F3304">
        <w:rPr>
          <w:rFonts w:eastAsia="Calibri"/>
        </w:rPr>
        <w:t xml:space="preserve"> persons with disabilities</w:t>
      </w:r>
      <w:r>
        <w:rPr>
          <w:rFonts w:eastAsia="Calibri"/>
        </w:rPr>
        <w:t xml:space="preserve">, the NRP 2016 proposes fiscal adjustments and the replacement and improvement of social benefit schemes, as well as the improvement of the health sector. While changes in this area may definitely impact disabled people, so far </w:t>
      </w:r>
      <w:r>
        <w:rPr>
          <w:rFonts w:eastAsia="Calibri"/>
        </w:rPr>
        <w:lastRenderedPageBreak/>
        <w:t xml:space="preserve">increases in the benefits amounts remained below the poverty line. A unified disability benefit, proposed for introduction in 2017, </w:t>
      </w:r>
      <w:r w:rsidRPr="00AA3294">
        <w:rPr>
          <w:rFonts w:eastAsia="Calibri"/>
          <w:lang w:val="en-US"/>
        </w:rPr>
        <w:t xml:space="preserve">may be an important measure, </w:t>
      </w:r>
      <w:r>
        <w:rPr>
          <w:rFonts w:eastAsia="Calibri"/>
          <w:lang w:val="en-US"/>
        </w:rPr>
        <w:t xml:space="preserve">but </w:t>
      </w:r>
      <w:r w:rsidRPr="00AA3294">
        <w:rPr>
          <w:rFonts w:eastAsia="Calibri"/>
          <w:lang w:val="en-US"/>
        </w:rPr>
        <w:t xml:space="preserve">it is so far unclear which impact this change will have on </w:t>
      </w:r>
      <w:r>
        <w:rPr>
          <w:rFonts w:eastAsia="Calibri"/>
          <w:lang w:val="en-US"/>
        </w:rPr>
        <w:t xml:space="preserve">the </w:t>
      </w:r>
      <w:r w:rsidRPr="00AA3294">
        <w:rPr>
          <w:rFonts w:eastAsia="Calibri"/>
          <w:lang w:val="en-US"/>
        </w:rPr>
        <w:t>independent living of persons with disabilities and their social inclusion</w:t>
      </w:r>
      <w:r>
        <w:rPr>
          <w:rFonts w:eastAsia="Calibri"/>
          <w:lang w:val="en-US"/>
        </w:rPr>
        <w:t>, as the amounts considered are unknown. So far, independent living in Portugal for persons with disabilities remains a challenge due to lack of a personal assistance scheme, the lack of personal budgets</w:t>
      </w:r>
      <w:r w:rsidRPr="00E1092B">
        <w:rPr>
          <w:rFonts w:eastAsia="Calibri"/>
          <w:lang w:val="en-US"/>
        </w:rPr>
        <w:t xml:space="preserve"> and appropriate legislative base.</w:t>
      </w:r>
    </w:p>
    <w:p w14:paraId="1BFD4372" w14:textId="77777777" w:rsidR="00777F7D" w:rsidRDefault="00777F7D" w:rsidP="00777F7D"/>
    <w:p w14:paraId="5E11340B" w14:textId="77777777" w:rsidR="00777F7D" w:rsidRPr="001341CA" w:rsidRDefault="00777F7D" w:rsidP="00777F7D">
      <w:pPr>
        <w:rPr>
          <w:rFonts w:eastAsiaTheme="majorEastAsia"/>
          <w:b/>
          <w:bCs/>
          <w:sz w:val="28"/>
          <w:szCs w:val="26"/>
        </w:rPr>
      </w:pPr>
      <w:r w:rsidRPr="001341CA">
        <w:br w:type="page"/>
      </w:r>
    </w:p>
    <w:p w14:paraId="55067CB6" w14:textId="77777777" w:rsidR="00777F7D" w:rsidRPr="00CF4A74" w:rsidRDefault="00777F7D" w:rsidP="00CF4A74">
      <w:pPr>
        <w:pStyle w:val="Heading1"/>
      </w:pPr>
      <w:bookmarkStart w:id="4" w:name="_Toc464141611"/>
      <w:bookmarkStart w:id="5" w:name="_Toc466628943"/>
      <w:r w:rsidRPr="00CF4A74">
        <w:lastRenderedPageBreak/>
        <w:t>Assessment of the situation of disabled people with respect to the Europe 2020 headline targets</w:t>
      </w:r>
      <w:bookmarkEnd w:id="4"/>
      <w:bookmarkEnd w:id="5"/>
    </w:p>
    <w:p w14:paraId="74EB2F7A" w14:textId="77777777" w:rsidR="00777F7D" w:rsidRPr="00AF323E" w:rsidRDefault="00777F7D" w:rsidP="00777F7D"/>
    <w:p w14:paraId="7D894198" w14:textId="77777777" w:rsidR="00777F7D" w:rsidRPr="0081437A" w:rsidRDefault="00777F7D" w:rsidP="00CF4A74">
      <w:pPr>
        <w:pStyle w:val="Heading2"/>
      </w:pPr>
      <w:bookmarkStart w:id="6" w:name="_Toc464141612"/>
      <w:bookmarkStart w:id="7" w:name="_Toc466628944"/>
      <w:r w:rsidRPr="00CF4A74">
        <w:t>Strategic</w:t>
      </w:r>
      <w:r w:rsidRPr="0081437A">
        <w:t xml:space="preserve"> targets</w:t>
      </w:r>
      <w:bookmarkEnd w:id="6"/>
      <w:bookmarkEnd w:id="7"/>
    </w:p>
    <w:p w14:paraId="15A6622D" w14:textId="77777777" w:rsidR="00777F7D" w:rsidRPr="00AF323E" w:rsidRDefault="00777F7D" w:rsidP="00777F7D"/>
    <w:p w14:paraId="2B1118DD" w14:textId="77777777" w:rsidR="00777F7D" w:rsidRPr="0055319D" w:rsidRDefault="00777F7D" w:rsidP="00777F7D">
      <w:pPr>
        <w:pStyle w:val="Caption"/>
        <w:keepNext/>
        <w:rPr>
          <w:sz w:val="24"/>
        </w:rPr>
      </w:pPr>
      <w:r w:rsidRPr="0055319D">
        <w:rPr>
          <w:sz w:val="24"/>
        </w:rPr>
        <w:t xml:space="preserve">Table </w:t>
      </w:r>
      <w:r w:rsidRPr="0055319D">
        <w:rPr>
          <w:sz w:val="24"/>
        </w:rPr>
        <w:fldChar w:fldCharType="begin"/>
      </w:r>
      <w:r w:rsidRPr="0055319D">
        <w:rPr>
          <w:sz w:val="24"/>
        </w:rPr>
        <w:instrText xml:space="preserve"> SEQ Table \* ARABIC </w:instrText>
      </w:r>
      <w:r w:rsidRPr="0055319D">
        <w:rPr>
          <w:sz w:val="24"/>
        </w:rPr>
        <w:fldChar w:fldCharType="separate"/>
      </w:r>
      <w:r w:rsidRPr="0055319D">
        <w:rPr>
          <w:noProof/>
          <w:sz w:val="24"/>
        </w:rPr>
        <w:t>1</w:t>
      </w:r>
      <w:r w:rsidRPr="0055319D">
        <w:rPr>
          <w:noProof/>
          <w:sz w:val="24"/>
        </w:rPr>
        <w:fldChar w:fldCharType="end"/>
      </w:r>
      <w:r w:rsidRPr="0055319D">
        <w:rPr>
          <w:sz w:val="24"/>
        </w:rPr>
        <w:t>: Europe 2020 and agreed national targets for the general population</w:t>
      </w: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3095"/>
        <w:gridCol w:w="3094"/>
      </w:tblGrid>
      <w:tr w:rsidR="00777F7D" w:rsidRPr="0055319D" w14:paraId="52333D2A" w14:textId="77777777" w:rsidTr="000065D7">
        <w:tc>
          <w:tcPr>
            <w:tcW w:w="1575" w:type="pct"/>
            <w:shd w:val="clear" w:color="auto" w:fill="auto"/>
          </w:tcPr>
          <w:p w14:paraId="49F398D2" w14:textId="77777777" w:rsidR="00777F7D" w:rsidRPr="0055319D" w:rsidRDefault="00777F7D" w:rsidP="000065D7">
            <w:pPr>
              <w:rPr>
                <w:sz w:val="20"/>
              </w:rPr>
            </w:pPr>
          </w:p>
        </w:tc>
        <w:tc>
          <w:tcPr>
            <w:tcW w:w="1713" w:type="pct"/>
            <w:shd w:val="clear" w:color="auto" w:fill="auto"/>
          </w:tcPr>
          <w:p w14:paraId="213A9585" w14:textId="77777777" w:rsidR="00777F7D" w:rsidRPr="0055319D" w:rsidRDefault="00777F7D" w:rsidP="000065D7">
            <w:pPr>
              <w:rPr>
                <w:sz w:val="20"/>
              </w:rPr>
            </w:pPr>
            <w:r w:rsidRPr="0055319D">
              <w:rPr>
                <w:sz w:val="20"/>
              </w:rPr>
              <w:t>Europe 2020 targets</w:t>
            </w:r>
          </w:p>
        </w:tc>
        <w:tc>
          <w:tcPr>
            <w:tcW w:w="1712" w:type="pct"/>
            <w:shd w:val="clear" w:color="auto" w:fill="auto"/>
          </w:tcPr>
          <w:p w14:paraId="5F86D200" w14:textId="77777777" w:rsidR="00777F7D" w:rsidRPr="0055319D" w:rsidRDefault="00777F7D" w:rsidP="000065D7">
            <w:pPr>
              <w:rPr>
                <w:sz w:val="20"/>
              </w:rPr>
            </w:pPr>
            <w:r w:rsidRPr="0055319D">
              <w:rPr>
                <w:sz w:val="20"/>
              </w:rPr>
              <w:t>National targets</w:t>
            </w:r>
            <w:r w:rsidRPr="0055319D">
              <w:rPr>
                <w:rStyle w:val="FootnoteReference"/>
                <w:b/>
                <w:bCs/>
                <w:sz w:val="20"/>
                <w:szCs w:val="20"/>
              </w:rPr>
              <w:footnoteReference w:id="2"/>
            </w:r>
          </w:p>
        </w:tc>
      </w:tr>
      <w:tr w:rsidR="00777F7D" w:rsidRPr="0055319D" w14:paraId="1E3C6CF3" w14:textId="77777777" w:rsidTr="000065D7">
        <w:tc>
          <w:tcPr>
            <w:tcW w:w="1575" w:type="pct"/>
            <w:shd w:val="clear" w:color="auto" w:fill="auto"/>
          </w:tcPr>
          <w:p w14:paraId="12BE5511" w14:textId="77777777" w:rsidR="00777F7D" w:rsidRPr="0055319D" w:rsidRDefault="00777F7D" w:rsidP="000065D7">
            <w:pPr>
              <w:rPr>
                <w:sz w:val="20"/>
              </w:rPr>
            </w:pPr>
            <w:r w:rsidRPr="0055319D">
              <w:rPr>
                <w:sz w:val="20"/>
              </w:rPr>
              <w:t>Employment</w:t>
            </w:r>
          </w:p>
        </w:tc>
        <w:tc>
          <w:tcPr>
            <w:tcW w:w="1713" w:type="pct"/>
            <w:shd w:val="clear" w:color="auto" w:fill="auto"/>
          </w:tcPr>
          <w:p w14:paraId="2AD23ABA" w14:textId="77777777" w:rsidR="00777F7D" w:rsidRPr="0055319D" w:rsidRDefault="00777F7D" w:rsidP="000065D7">
            <w:pPr>
              <w:rPr>
                <w:sz w:val="20"/>
              </w:rPr>
            </w:pPr>
            <w:r w:rsidRPr="0055319D">
              <w:rPr>
                <w:sz w:val="20"/>
              </w:rPr>
              <w:t>75% of the 20-64 year-olds to be employed</w:t>
            </w:r>
          </w:p>
        </w:tc>
        <w:tc>
          <w:tcPr>
            <w:tcW w:w="1712" w:type="pct"/>
            <w:shd w:val="clear" w:color="auto" w:fill="auto"/>
          </w:tcPr>
          <w:p w14:paraId="5E23CB55" w14:textId="77777777" w:rsidR="00777F7D" w:rsidRPr="0055319D" w:rsidRDefault="00777F7D" w:rsidP="000065D7">
            <w:pPr>
              <w:rPr>
                <w:sz w:val="20"/>
              </w:rPr>
            </w:pPr>
            <w:r w:rsidRPr="0055319D">
              <w:rPr>
                <w:sz w:val="20"/>
              </w:rPr>
              <w:t>70%</w:t>
            </w:r>
          </w:p>
        </w:tc>
      </w:tr>
      <w:tr w:rsidR="00777F7D" w:rsidRPr="0055319D" w14:paraId="6FD81E4D" w14:textId="77777777" w:rsidTr="000065D7">
        <w:tc>
          <w:tcPr>
            <w:tcW w:w="1575" w:type="pct"/>
            <w:vMerge w:val="restart"/>
            <w:shd w:val="clear" w:color="auto" w:fill="auto"/>
          </w:tcPr>
          <w:p w14:paraId="0F2C5D6E" w14:textId="77777777" w:rsidR="00777F7D" w:rsidRPr="0055319D" w:rsidRDefault="00777F7D" w:rsidP="000065D7">
            <w:pPr>
              <w:rPr>
                <w:sz w:val="20"/>
              </w:rPr>
            </w:pPr>
            <w:r w:rsidRPr="0055319D">
              <w:rPr>
                <w:sz w:val="20"/>
              </w:rPr>
              <w:t>Education</w:t>
            </w:r>
          </w:p>
        </w:tc>
        <w:tc>
          <w:tcPr>
            <w:tcW w:w="1713" w:type="pct"/>
            <w:shd w:val="clear" w:color="auto" w:fill="auto"/>
          </w:tcPr>
          <w:p w14:paraId="3408EC73" w14:textId="77777777" w:rsidR="00777F7D" w:rsidRPr="0055319D" w:rsidRDefault="00777F7D" w:rsidP="000065D7">
            <w:pPr>
              <w:rPr>
                <w:sz w:val="20"/>
              </w:rPr>
            </w:pPr>
            <w:r w:rsidRPr="0055319D">
              <w:rPr>
                <w:sz w:val="20"/>
              </w:rPr>
              <w:t>Reducing the rates of early school leaving below 10%</w:t>
            </w:r>
          </w:p>
        </w:tc>
        <w:tc>
          <w:tcPr>
            <w:tcW w:w="1712" w:type="pct"/>
            <w:shd w:val="clear" w:color="auto" w:fill="auto"/>
          </w:tcPr>
          <w:p w14:paraId="5563C70D" w14:textId="77777777" w:rsidR="00777F7D" w:rsidRPr="0055319D" w:rsidRDefault="00777F7D" w:rsidP="000065D7">
            <w:pPr>
              <w:rPr>
                <w:sz w:val="20"/>
              </w:rPr>
            </w:pPr>
            <w:r w:rsidRPr="0055319D">
              <w:rPr>
                <w:sz w:val="20"/>
              </w:rPr>
              <w:t>10%</w:t>
            </w:r>
          </w:p>
        </w:tc>
      </w:tr>
      <w:tr w:rsidR="00777F7D" w:rsidRPr="0055319D" w14:paraId="6FC63278" w14:textId="77777777" w:rsidTr="000065D7">
        <w:tc>
          <w:tcPr>
            <w:tcW w:w="1575" w:type="pct"/>
            <w:vMerge/>
            <w:shd w:val="clear" w:color="auto" w:fill="auto"/>
          </w:tcPr>
          <w:p w14:paraId="510F7558" w14:textId="77777777" w:rsidR="00777F7D" w:rsidRPr="0055319D" w:rsidRDefault="00777F7D" w:rsidP="000065D7">
            <w:pPr>
              <w:rPr>
                <w:sz w:val="20"/>
              </w:rPr>
            </w:pPr>
          </w:p>
        </w:tc>
        <w:tc>
          <w:tcPr>
            <w:tcW w:w="1713" w:type="pct"/>
            <w:shd w:val="clear" w:color="auto" w:fill="auto"/>
          </w:tcPr>
          <w:p w14:paraId="59159718" w14:textId="77777777" w:rsidR="00777F7D" w:rsidRPr="0055319D" w:rsidRDefault="00777F7D" w:rsidP="000065D7">
            <w:pPr>
              <w:rPr>
                <w:sz w:val="20"/>
              </w:rPr>
            </w:pPr>
            <w:r w:rsidRPr="0055319D">
              <w:rPr>
                <w:sz w:val="20"/>
              </w:rPr>
              <w:t>At least 40% of 30-34–year-olds completing third level education</w:t>
            </w:r>
          </w:p>
        </w:tc>
        <w:tc>
          <w:tcPr>
            <w:tcW w:w="1712" w:type="pct"/>
            <w:shd w:val="clear" w:color="auto" w:fill="auto"/>
          </w:tcPr>
          <w:p w14:paraId="2C5263AA" w14:textId="77777777" w:rsidR="00777F7D" w:rsidRPr="0055319D" w:rsidRDefault="00777F7D" w:rsidP="000065D7">
            <w:pPr>
              <w:rPr>
                <w:sz w:val="20"/>
              </w:rPr>
            </w:pPr>
            <w:r w:rsidRPr="0055319D">
              <w:rPr>
                <w:sz w:val="20"/>
              </w:rPr>
              <w:t>40%</w:t>
            </w:r>
          </w:p>
        </w:tc>
      </w:tr>
      <w:tr w:rsidR="00777F7D" w:rsidRPr="0055319D" w14:paraId="731AF897" w14:textId="77777777" w:rsidTr="000065D7">
        <w:tc>
          <w:tcPr>
            <w:tcW w:w="1575" w:type="pct"/>
            <w:shd w:val="clear" w:color="auto" w:fill="auto"/>
          </w:tcPr>
          <w:p w14:paraId="218B0AE6" w14:textId="77777777" w:rsidR="00777F7D" w:rsidRPr="0055319D" w:rsidRDefault="00777F7D" w:rsidP="000065D7">
            <w:pPr>
              <w:rPr>
                <w:sz w:val="20"/>
              </w:rPr>
            </w:pPr>
            <w:r w:rsidRPr="0055319D">
              <w:rPr>
                <w:sz w:val="20"/>
              </w:rPr>
              <w:t>Fighting poverty and social exclusion</w:t>
            </w:r>
          </w:p>
        </w:tc>
        <w:tc>
          <w:tcPr>
            <w:tcW w:w="1713" w:type="pct"/>
            <w:shd w:val="clear" w:color="auto" w:fill="auto"/>
          </w:tcPr>
          <w:p w14:paraId="6E2DE335" w14:textId="77777777" w:rsidR="00777F7D" w:rsidRPr="0055319D" w:rsidRDefault="00777F7D" w:rsidP="000065D7">
            <w:pPr>
              <w:rPr>
                <w:sz w:val="20"/>
              </w:rPr>
            </w:pPr>
            <w:r w:rsidRPr="0055319D">
              <w:rPr>
                <w:sz w:val="20"/>
              </w:rPr>
              <w:t>At least 20 million fewer people in or at risk of poverty and social exclusion</w:t>
            </w:r>
          </w:p>
        </w:tc>
        <w:tc>
          <w:tcPr>
            <w:tcW w:w="1712" w:type="pct"/>
            <w:shd w:val="clear" w:color="auto" w:fill="auto"/>
          </w:tcPr>
          <w:p w14:paraId="7172574C" w14:textId="77777777" w:rsidR="00777F7D" w:rsidRPr="0055319D" w:rsidRDefault="00777F7D" w:rsidP="000065D7">
            <w:pPr>
              <w:rPr>
                <w:sz w:val="20"/>
              </w:rPr>
            </w:pPr>
            <w:r w:rsidRPr="0055319D">
              <w:rPr>
                <w:sz w:val="20"/>
              </w:rPr>
              <w:t>Reduce by 200 000 the number of people living in</w:t>
            </w:r>
          </w:p>
          <w:p w14:paraId="4A8BDFF1" w14:textId="77777777" w:rsidR="00777F7D" w:rsidRPr="0055319D" w:rsidRDefault="00777F7D" w:rsidP="000065D7">
            <w:pPr>
              <w:rPr>
                <w:sz w:val="20"/>
              </w:rPr>
            </w:pPr>
            <w:r w:rsidRPr="0055319D">
              <w:rPr>
                <w:sz w:val="20"/>
              </w:rPr>
              <w:t>poverty or social exclusion (compared to 2008)</w:t>
            </w:r>
          </w:p>
        </w:tc>
      </w:tr>
    </w:tbl>
    <w:p w14:paraId="6CBFA31A" w14:textId="77777777" w:rsidR="00777F7D" w:rsidRPr="00F34597" w:rsidRDefault="00777F7D" w:rsidP="00777F7D"/>
    <w:p w14:paraId="0EE10C2B" w14:textId="77777777" w:rsidR="00777F7D" w:rsidRDefault="00777F7D" w:rsidP="00777F7D">
      <w:pPr>
        <w:pStyle w:val="Un-numberedsubheading"/>
        <w:spacing w:after="0"/>
      </w:pPr>
      <w:r w:rsidRPr="00F34597">
        <w:t>Relevant disability ta</w:t>
      </w:r>
      <w:r w:rsidRPr="00FF0B66">
        <w:rPr>
          <w:rStyle w:val="Un-numberedsubheadingChar"/>
        </w:rPr>
        <w:t>r</w:t>
      </w:r>
      <w:r w:rsidRPr="00F34597">
        <w:t>gets from national strategies or sources:</w:t>
      </w:r>
    </w:p>
    <w:p w14:paraId="6A9C7A80" w14:textId="77777777" w:rsidR="00777F7D" w:rsidRPr="00F34597" w:rsidRDefault="00777F7D" w:rsidP="00777F7D">
      <w:pPr>
        <w:pStyle w:val="Un-numberedsubheading"/>
        <w:spacing w:after="0"/>
      </w:pPr>
    </w:p>
    <w:p w14:paraId="10147923" w14:textId="77777777" w:rsidR="00777F7D" w:rsidRPr="00D7646D" w:rsidRDefault="00777F7D" w:rsidP="00777F7D">
      <w:r w:rsidRPr="004606A5">
        <w:rPr>
          <w:rFonts w:eastAsia="Calibri"/>
        </w:rPr>
        <w:t>As referred by the previous ANED reports for Portugal, the First National Disability Strategy (</w:t>
      </w:r>
      <w:r w:rsidRPr="002C370C">
        <w:rPr>
          <w:rFonts w:eastAsia="Calibri"/>
          <w:i/>
        </w:rPr>
        <w:t>Estratégia Nacional para a Deficiência</w:t>
      </w:r>
      <w:r w:rsidRPr="004606A5">
        <w:rPr>
          <w:rFonts w:eastAsia="Calibri"/>
          <w:i/>
        </w:rPr>
        <w:t xml:space="preserve"> 2011-2013</w:t>
      </w:r>
      <w:r w:rsidRPr="004606A5">
        <w:rPr>
          <w:rFonts w:eastAsia="Calibri"/>
        </w:rPr>
        <w:t xml:space="preserve"> – </w:t>
      </w:r>
      <w:r w:rsidRPr="004606A5">
        <w:rPr>
          <w:rFonts w:eastAsia="Calibri"/>
          <w:b/>
        </w:rPr>
        <w:t>ENDEF I</w:t>
      </w:r>
      <w:r w:rsidRPr="004606A5">
        <w:rPr>
          <w:rFonts w:eastAsia="Calibri"/>
        </w:rPr>
        <w:t>)</w:t>
      </w:r>
      <w:r w:rsidRPr="004606A5">
        <w:rPr>
          <w:rFonts w:eastAsia="Calibri"/>
          <w:vertAlign w:val="superscript"/>
        </w:rPr>
        <w:footnoteReference w:id="3"/>
      </w:r>
      <w:r w:rsidRPr="004606A5">
        <w:rPr>
          <w:rFonts w:eastAsia="Calibri"/>
        </w:rPr>
        <w:t xml:space="preserve"> came to an end in 2013. ENDEF I had five specific objectives: 1) “Disability and Multidiscrimination”; 2) “Justice and Rights”; 3) “Autonomy and the Quality of Life”; 4) “Accessibility and Universal Design”; and 5) “Modernisation of Administration and Administrative Systems”. It included 133 measures in total but none was quantified. The final evaluation of ENDEF I (2014)</w:t>
      </w:r>
      <w:r w:rsidRPr="004606A5">
        <w:rPr>
          <w:rFonts w:eastAsia="Calibri"/>
          <w:vertAlign w:val="superscript"/>
        </w:rPr>
        <w:footnoteReference w:id="4"/>
      </w:r>
      <w:r w:rsidRPr="004606A5">
        <w:rPr>
          <w:rFonts w:eastAsia="Calibri"/>
        </w:rPr>
        <w:t xml:space="preserve"> conducted by the National Institute of Rehabilitation (</w:t>
      </w:r>
      <w:r w:rsidRPr="002C370C">
        <w:rPr>
          <w:rFonts w:eastAsia="Calibri"/>
          <w:i/>
        </w:rPr>
        <w:t>Instituto Nacional para a Reabilitação</w:t>
      </w:r>
      <w:r w:rsidRPr="004606A5">
        <w:rPr>
          <w:rFonts w:eastAsia="Calibri"/>
          <w:i/>
        </w:rPr>
        <w:t>, hereafter INR, I.P.</w:t>
      </w:r>
      <w:r w:rsidRPr="004606A5">
        <w:rPr>
          <w:rFonts w:eastAsia="Calibri"/>
        </w:rPr>
        <w:t>) concluded that during 2011-2013 the level of implementation reached only 76% with 103 measures implemented.</w:t>
      </w:r>
    </w:p>
    <w:p w14:paraId="7C77F81F" w14:textId="77777777" w:rsidR="00777F7D" w:rsidRDefault="00777F7D" w:rsidP="00777F7D">
      <w:pPr>
        <w:rPr>
          <w:rFonts w:eastAsia="Calibri"/>
        </w:rPr>
      </w:pPr>
    </w:p>
    <w:p w14:paraId="2176B73F" w14:textId="77777777" w:rsidR="00777F7D" w:rsidRDefault="00777F7D" w:rsidP="00777F7D">
      <w:pPr>
        <w:rPr>
          <w:rFonts w:eastAsia="Calibri"/>
        </w:rPr>
      </w:pPr>
      <w:r w:rsidRPr="004606A5">
        <w:rPr>
          <w:rFonts w:eastAsia="Calibri"/>
        </w:rPr>
        <w:t>The</w:t>
      </w:r>
      <w:r w:rsidRPr="004606A5">
        <w:rPr>
          <w:rFonts w:eastAsia="Calibri"/>
          <w:b/>
        </w:rPr>
        <w:t xml:space="preserve"> ENDEF II</w:t>
      </w:r>
      <w:r w:rsidRPr="004606A5">
        <w:rPr>
          <w:rFonts w:eastAsia="Calibri"/>
          <w:vertAlign w:val="superscript"/>
        </w:rPr>
        <w:footnoteReference w:id="5"/>
      </w:r>
      <w:r w:rsidRPr="004606A5">
        <w:rPr>
          <w:rFonts w:eastAsia="Calibri"/>
        </w:rPr>
        <w:t xml:space="preserve"> was planned to continue the measures of the ENDEF I, but it </w:t>
      </w:r>
      <w:r>
        <w:rPr>
          <w:rFonts w:eastAsia="Calibri"/>
          <w:b/>
        </w:rPr>
        <w:t>was</w:t>
      </w:r>
      <w:r w:rsidRPr="004606A5">
        <w:rPr>
          <w:rFonts w:eastAsia="Calibri"/>
          <w:b/>
        </w:rPr>
        <w:t xml:space="preserve"> not </w:t>
      </w:r>
      <w:r>
        <w:rPr>
          <w:rFonts w:eastAsia="Calibri"/>
          <w:b/>
        </w:rPr>
        <w:t>yet</w:t>
      </w:r>
      <w:r w:rsidRPr="004606A5">
        <w:rPr>
          <w:rFonts w:eastAsia="Calibri"/>
          <w:b/>
        </w:rPr>
        <w:t xml:space="preserve"> adopted. Therefore the country still lacks a national coherent disability policy</w:t>
      </w:r>
      <w:r w:rsidRPr="004606A5">
        <w:rPr>
          <w:rFonts w:eastAsia="Calibri"/>
        </w:rPr>
        <w:t>, despite the Government Order 15432/2012, of December 4</w:t>
      </w:r>
      <w:r w:rsidRPr="004606A5">
        <w:rPr>
          <w:rFonts w:eastAsia="Calibri"/>
          <w:vertAlign w:val="superscript"/>
        </w:rPr>
        <w:footnoteReference w:id="6"/>
      </w:r>
      <w:r w:rsidRPr="004606A5">
        <w:rPr>
          <w:rFonts w:eastAsia="Calibri"/>
        </w:rPr>
        <w:t xml:space="preserve">, that established the Commission of ENDEF II, in order to develop and submit a proposal for the period 2014-2020. </w:t>
      </w:r>
    </w:p>
    <w:p w14:paraId="6260BAA2" w14:textId="77777777" w:rsidR="00777F7D" w:rsidRPr="00F34597" w:rsidRDefault="00777F7D" w:rsidP="00777F7D">
      <w:r w:rsidRPr="00F34597">
        <w:br w:type="page"/>
      </w:r>
    </w:p>
    <w:p w14:paraId="33E4D562" w14:textId="77777777" w:rsidR="00777F7D" w:rsidRPr="00086B82" w:rsidRDefault="00777F7D" w:rsidP="00640368">
      <w:pPr>
        <w:pStyle w:val="Heading3"/>
      </w:pPr>
      <w:bookmarkStart w:id="8" w:name="_Toc464141613"/>
      <w:bookmarkStart w:id="9" w:name="_Toc466628945"/>
      <w:r w:rsidRPr="00086B82">
        <w:lastRenderedPageBreak/>
        <w:t>A note on the use of EU data</w:t>
      </w:r>
      <w:bookmarkEnd w:id="8"/>
      <w:bookmarkEnd w:id="9"/>
    </w:p>
    <w:p w14:paraId="6CDAE618" w14:textId="77777777" w:rsidR="00777F7D" w:rsidRDefault="00777F7D" w:rsidP="00777F7D">
      <w:pPr>
        <w:pStyle w:val="BodyText"/>
        <w:spacing w:after="0"/>
      </w:pPr>
    </w:p>
    <w:p w14:paraId="24BA0A3A" w14:textId="77777777" w:rsidR="00777F7D" w:rsidRDefault="00777F7D" w:rsidP="00777F7D">
      <w:pPr>
        <w:pStyle w:val="BodyText"/>
        <w:spacing w:after="0"/>
      </w:pPr>
      <w:r>
        <w:t>Unless specified, the summary statistics presented in this report are drawn from 2014 EU-SILC micro data.</w:t>
      </w:r>
      <w:r>
        <w:rPr>
          <w:rStyle w:val="FootnoteReference"/>
        </w:rPr>
        <w:footnoteReference w:id="7"/>
      </w:r>
      <w:r>
        <w:t xml:space="preserve"> The EU-SILC sample includes people living in private households and does not include people living in institutions. The proxy used to identify people with disabilities (impairments) is whether ‘for at least the past 6 months’ the respondent reports that they have been ‘limited </w:t>
      </w:r>
      <w:r w:rsidRPr="00092B8F">
        <w:t>because of a health problem in activities people usually do</w:t>
      </w:r>
      <w:r>
        <w:t>’</w:t>
      </w:r>
      <w:r w:rsidRPr="005C75D8">
        <w:t>.</w:t>
      </w:r>
      <w:r>
        <w:rPr>
          <w:rStyle w:val="FootnoteReference"/>
        </w:rPr>
        <w:footnoteReference w:id="8"/>
      </w:r>
      <w:r w:rsidRPr="005C75D8">
        <w:t xml:space="preserve"> </w:t>
      </w:r>
      <w:r>
        <w:t>Responses to this question vary between countries and national data sources</w:t>
      </w:r>
      <w:r w:rsidRPr="00092B8F">
        <w:t xml:space="preserve"> </w:t>
      </w:r>
      <w:r>
        <w:t>are added for comparison, where available.</w:t>
      </w:r>
    </w:p>
    <w:p w14:paraId="10270EF1" w14:textId="77777777" w:rsidR="00777F7D" w:rsidRDefault="00777F7D" w:rsidP="00777F7D">
      <w:pPr>
        <w:pStyle w:val="BodyText"/>
        <w:spacing w:after="0"/>
      </w:pPr>
    </w:p>
    <w:p w14:paraId="4574EC0C" w14:textId="77777777" w:rsidR="00777F7D" w:rsidRPr="00F2019A" w:rsidRDefault="00777F7D" w:rsidP="00777F7D">
      <w:pPr>
        <w:pStyle w:val="Caption"/>
        <w:rPr>
          <w:sz w:val="24"/>
        </w:rPr>
      </w:pPr>
      <w:r w:rsidRPr="00F2019A">
        <w:rPr>
          <w:sz w:val="24"/>
        </w:rPr>
        <w:t xml:space="preserve">Table </w:t>
      </w:r>
      <w:r w:rsidRPr="00F2019A">
        <w:rPr>
          <w:sz w:val="24"/>
        </w:rPr>
        <w:fldChar w:fldCharType="begin"/>
      </w:r>
      <w:r w:rsidRPr="00F2019A">
        <w:rPr>
          <w:sz w:val="24"/>
        </w:rPr>
        <w:instrText xml:space="preserve"> SEQ Table \* ARABIC </w:instrText>
      </w:r>
      <w:r w:rsidRPr="00F2019A">
        <w:rPr>
          <w:sz w:val="24"/>
        </w:rPr>
        <w:fldChar w:fldCharType="separate"/>
      </w:r>
      <w:r w:rsidRPr="00F2019A">
        <w:rPr>
          <w:noProof/>
          <w:sz w:val="24"/>
        </w:rPr>
        <w:t>2</w:t>
      </w:r>
      <w:r w:rsidRPr="00F2019A">
        <w:rPr>
          <w:noProof/>
          <w:sz w:val="24"/>
        </w:rPr>
        <w:fldChar w:fldCharType="end"/>
      </w:r>
      <w:r w:rsidRPr="00F2019A">
        <w:rPr>
          <w:sz w:val="24"/>
        </w:rPr>
        <w:t>: Self-reported ‘activity limitations’ as a proxy for impairment/disability (EU-SILC 2014)</w:t>
      </w:r>
    </w:p>
    <w:p w14:paraId="3190608D" w14:textId="77777777" w:rsidR="00777F7D" w:rsidRDefault="00777F7D" w:rsidP="00777F7D">
      <w:r>
        <w:rPr>
          <w:noProof/>
          <w:lang w:val="nl-NL" w:eastAsia="nl-NL"/>
        </w:rPr>
        <w:drawing>
          <wp:inline distT="0" distB="0" distL="0" distR="0" wp14:anchorId="2E886BB8" wp14:editId="42993AD3">
            <wp:extent cx="5583044" cy="4222595"/>
            <wp:effectExtent l="0" t="0" r="0" b="698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AD4D30C" w14:textId="77777777" w:rsidR="00777F7D" w:rsidRDefault="00777F7D" w:rsidP="00777F7D">
      <w:pPr>
        <w:pStyle w:val="Sourcereference"/>
        <w:spacing w:after="0"/>
        <w:rPr>
          <w:lang w:eastAsia="en-GB"/>
        </w:rPr>
      </w:pPr>
      <w:r w:rsidRPr="00EF3CB6">
        <w:t xml:space="preserve">Source: </w:t>
      </w:r>
      <w:r w:rsidRPr="00EF3CB6">
        <w:rPr>
          <w:lang w:eastAsia="en-GB"/>
        </w:rPr>
        <w:t xml:space="preserve">EUSILC UDB </w:t>
      </w:r>
      <w:r>
        <w:rPr>
          <w:lang w:eastAsia="en-GB"/>
        </w:rPr>
        <w:t>2014</w:t>
      </w:r>
      <w:r w:rsidRPr="00EF3CB6">
        <w:rPr>
          <w:lang w:eastAsia="en-GB"/>
        </w:rPr>
        <w:t xml:space="preserve"> – version 2 of August </w:t>
      </w:r>
      <w:r>
        <w:rPr>
          <w:lang w:eastAsia="en-GB"/>
        </w:rPr>
        <w:t>2016</w:t>
      </w:r>
    </w:p>
    <w:p w14:paraId="21B13453" w14:textId="77777777" w:rsidR="00777F7D" w:rsidRDefault="00777F7D" w:rsidP="00777F7D">
      <w:pPr>
        <w:pStyle w:val="BodyText"/>
        <w:spacing w:after="0"/>
      </w:pPr>
    </w:p>
    <w:p w14:paraId="26311A23" w14:textId="77777777" w:rsidR="00777F7D" w:rsidRDefault="00777F7D" w:rsidP="00777F7D">
      <w:pPr>
        <w:pStyle w:val="BodyText"/>
        <w:spacing w:after="0"/>
      </w:pPr>
      <w:r w:rsidRPr="00F44CD5">
        <w:t xml:space="preserve">In subsequent tables, these data are used </w:t>
      </w:r>
      <w:r>
        <w:t xml:space="preserve">as a proxy </w:t>
      </w:r>
      <w:r w:rsidRPr="00F44CD5">
        <w:t xml:space="preserve">to estimate </w:t>
      </w:r>
      <w:r>
        <w:t>‘disability’ equality</w:t>
      </w:r>
      <w:r w:rsidRPr="00F44CD5">
        <w:t xml:space="preserve"> in the main target areas for EU2020 – employment, education and poverty risk.</w:t>
      </w:r>
      <w:r w:rsidRPr="00F44CD5">
        <w:rPr>
          <w:rStyle w:val="FootnoteReference"/>
        </w:rPr>
        <w:footnoteReference w:id="9"/>
      </w:r>
      <w:r>
        <w:t xml:space="preserve"> The tables are presented by disaggregating the estimated proportion of people who report </w:t>
      </w:r>
      <w:r>
        <w:lastRenderedPageBreak/>
        <w:t>and do not report limitations for each indicator (e.g. among those who are employed, unemployed, at risk of poverty, etc.).</w:t>
      </w:r>
    </w:p>
    <w:p w14:paraId="44C47D37" w14:textId="77777777" w:rsidR="00777F7D" w:rsidRDefault="00777F7D" w:rsidP="00777F7D">
      <w:pPr>
        <w:pStyle w:val="BodyText"/>
        <w:spacing w:after="0"/>
        <w:rPr>
          <w:rFonts w:eastAsiaTheme="majorEastAsia"/>
          <w:b/>
          <w:bCs/>
          <w:szCs w:val="26"/>
        </w:rPr>
      </w:pPr>
    </w:p>
    <w:p w14:paraId="41049247" w14:textId="77777777" w:rsidR="00777F7D" w:rsidRPr="00E2259F" w:rsidRDefault="00777F7D" w:rsidP="00640368">
      <w:pPr>
        <w:pStyle w:val="Heading2"/>
      </w:pPr>
      <w:bookmarkStart w:id="10" w:name="_Toc464141614"/>
      <w:bookmarkStart w:id="11" w:name="_Toc466628946"/>
      <w:r w:rsidRPr="00E2259F">
        <w:t>Employment data</w:t>
      </w:r>
      <w:bookmarkEnd w:id="10"/>
      <w:bookmarkEnd w:id="11"/>
    </w:p>
    <w:p w14:paraId="676C8BD3" w14:textId="77777777" w:rsidR="00777F7D" w:rsidRPr="0069797D" w:rsidRDefault="00777F7D" w:rsidP="00777F7D"/>
    <w:p w14:paraId="4A3D1C48" w14:textId="77777777" w:rsidR="00777F7D" w:rsidRPr="0069797D" w:rsidRDefault="00777F7D" w:rsidP="00777F7D">
      <w:pPr>
        <w:pStyle w:val="Caption"/>
        <w:keepNext/>
        <w:rPr>
          <w:sz w:val="24"/>
        </w:rPr>
      </w:pPr>
      <w:bookmarkStart w:id="12" w:name="_Ref464209120"/>
      <w:r w:rsidRPr="0069797D">
        <w:rPr>
          <w:sz w:val="24"/>
        </w:rPr>
        <w:t xml:space="preserve">Table </w:t>
      </w:r>
      <w:r w:rsidRPr="0069797D">
        <w:rPr>
          <w:sz w:val="24"/>
        </w:rPr>
        <w:fldChar w:fldCharType="begin"/>
      </w:r>
      <w:r w:rsidRPr="0069797D">
        <w:rPr>
          <w:sz w:val="24"/>
        </w:rPr>
        <w:instrText xml:space="preserve"> SEQ Table \* ARABIC </w:instrText>
      </w:r>
      <w:r w:rsidRPr="0069797D">
        <w:rPr>
          <w:sz w:val="24"/>
        </w:rPr>
        <w:fldChar w:fldCharType="separate"/>
      </w:r>
      <w:r w:rsidRPr="0069797D">
        <w:rPr>
          <w:noProof/>
          <w:sz w:val="24"/>
        </w:rPr>
        <w:t>3</w:t>
      </w:r>
      <w:r w:rsidRPr="0069797D">
        <w:rPr>
          <w:noProof/>
          <w:sz w:val="24"/>
        </w:rPr>
        <w:fldChar w:fldCharType="end"/>
      </w:r>
      <w:bookmarkEnd w:id="12"/>
      <w:r w:rsidRPr="0069797D">
        <w:rPr>
          <w:noProof/>
          <w:sz w:val="24"/>
        </w:rPr>
        <w:t>: Most recent employment data, aged 20-64</w:t>
      </w:r>
    </w:p>
    <w:p w14:paraId="2572CEF3" w14:textId="77777777" w:rsidR="00777F7D" w:rsidRDefault="00777F7D" w:rsidP="00777F7D">
      <w:r>
        <w:rPr>
          <w:noProof/>
          <w:lang w:val="nl-NL" w:eastAsia="nl-NL"/>
        </w:rPr>
        <w:drawing>
          <wp:inline distT="0" distB="0" distL="0" distR="0" wp14:anchorId="0B728759" wp14:editId="43BF1AE1">
            <wp:extent cx="5581934" cy="2361062"/>
            <wp:effectExtent l="0" t="0" r="0" b="12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079FD1F" w14:textId="77777777" w:rsidR="00777F7D" w:rsidRDefault="00777F7D" w:rsidP="00777F7D">
      <w:pPr>
        <w:pStyle w:val="Sourcereference"/>
        <w:spacing w:after="0"/>
        <w:rPr>
          <w:lang w:eastAsia="en-GB"/>
        </w:rPr>
      </w:pPr>
      <w:r w:rsidRPr="00E024C9">
        <w:t xml:space="preserve">Source: </w:t>
      </w:r>
      <w:r w:rsidRPr="00E024C9">
        <w:rPr>
          <w:lang w:eastAsia="en-GB"/>
        </w:rPr>
        <w:t xml:space="preserve">EUSILC UDB </w:t>
      </w:r>
      <w:r>
        <w:rPr>
          <w:lang w:eastAsia="en-GB"/>
        </w:rPr>
        <w:t>2014</w:t>
      </w:r>
      <w:r w:rsidRPr="00E024C9">
        <w:rPr>
          <w:lang w:eastAsia="en-GB"/>
        </w:rPr>
        <w:t xml:space="preserve"> – version 2 of August </w:t>
      </w:r>
      <w:r>
        <w:rPr>
          <w:lang w:eastAsia="en-GB"/>
        </w:rPr>
        <w:t>2016</w:t>
      </w:r>
    </w:p>
    <w:p w14:paraId="22F0549F" w14:textId="77777777" w:rsidR="00777F7D" w:rsidRDefault="00777F7D" w:rsidP="00777F7D">
      <w:pPr>
        <w:pStyle w:val="Sourcereference"/>
        <w:spacing w:after="0"/>
        <w:rPr>
          <w:lang w:eastAsia="en-GB"/>
        </w:rPr>
      </w:pPr>
    </w:p>
    <w:p w14:paraId="78EB20BD" w14:textId="77777777" w:rsidR="00777F7D" w:rsidRPr="0069797D" w:rsidRDefault="00777F7D" w:rsidP="00777F7D">
      <w:pPr>
        <w:pStyle w:val="Caption"/>
        <w:rPr>
          <w:sz w:val="24"/>
        </w:rPr>
      </w:pPr>
      <w:bookmarkStart w:id="13" w:name="_Ref464209167"/>
      <w:r w:rsidRPr="0069797D">
        <w:rPr>
          <w:sz w:val="24"/>
        </w:rPr>
        <w:t xml:space="preserve">Table </w:t>
      </w:r>
      <w:r w:rsidRPr="0069797D">
        <w:rPr>
          <w:sz w:val="24"/>
        </w:rPr>
        <w:fldChar w:fldCharType="begin"/>
      </w:r>
      <w:r w:rsidRPr="0069797D">
        <w:rPr>
          <w:sz w:val="24"/>
        </w:rPr>
        <w:instrText xml:space="preserve"> SEQ Table \* ARABIC </w:instrText>
      </w:r>
      <w:r w:rsidRPr="0069797D">
        <w:rPr>
          <w:sz w:val="24"/>
        </w:rPr>
        <w:fldChar w:fldCharType="separate"/>
      </w:r>
      <w:r w:rsidRPr="0069797D">
        <w:rPr>
          <w:noProof/>
          <w:sz w:val="24"/>
        </w:rPr>
        <w:t>4</w:t>
      </w:r>
      <w:r w:rsidRPr="0069797D">
        <w:rPr>
          <w:noProof/>
          <w:sz w:val="24"/>
        </w:rPr>
        <w:fldChar w:fldCharType="end"/>
      </w:r>
      <w:bookmarkEnd w:id="13"/>
      <w:r w:rsidRPr="0069797D">
        <w:rPr>
          <w:sz w:val="24"/>
        </w:rPr>
        <w:t>: Employment rate data, by age group</w:t>
      </w:r>
    </w:p>
    <w:p w14:paraId="6F53EFB7" w14:textId="77777777" w:rsidR="00777F7D" w:rsidRDefault="00777F7D" w:rsidP="00777F7D">
      <w:pPr>
        <w:rPr>
          <w:sz w:val="20"/>
          <w:szCs w:val="20"/>
        </w:rPr>
      </w:pPr>
      <w:r>
        <w:rPr>
          <w:noProof/>
          <w:lang w:val="nl-NL" w:eastAsia="nl-NL"/>
        </w:rPr>
        <w:drawing>
          <wp:inline distT="0" distB="0" distL="0" distR="0" wp14:anchorId="1576F066" wp14:editId="0EF1378C">
            <wp:extent cx="5581934" cy="2565780"/>
            <wp:effectExtent l="0" t="0" r="0" b="63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201F78" w14:textId="77777777" w:rsidR="00777F7D" w:rsidRDefault="00777F7D" w:rsidP="00777F7D">
      <w:pPr>
        <w:pStyle w:val="Sourcereference"/>
        <w:spacing w:after="0"/>
        <w:rPr>
          <w:lang w:eastAsia="en-GB"/>
        </w:rPr>
      </w:pPr>
      <w:r w:rsidRPr="00E024C9">
        <w:t xml:space="preserve">Source: </w:t>
      </w:r>
      <w:r w:rsidRPr="00E024C9">
        <w:rPr>
          <w:lang w:eastAsia="en-GB"/>
        </w:rPr>
        <w:t xml:space="preserve">EUSILC UDB </w:t>
      </w:r>
      <w:r>
        <w:rPr>
          <w:lang w:eastAsia="en-GB"/>
        </w:rPr>
        <w:t>2014 – version 2 of August 2016</w:t>
      </w:r>
    </w:p>
    <w:p w14:paraId="2563E5EF" w14:textId="77777777" w:rsidR="00777F7D" w:rsidRPr="0069797D" w:rsidRDefault="00777F7D" w:rsidP="00777F7D">
      <w:pPr>
        <w:pStyle w:val="Caption"/>
        <w:keepNext/>
        <w:rPr>
          <w:sz w:val="24"/>
        </w:rPr>
      </w:pPr>
      <w:bookmarkStart w:id="14" w:name="_Ref464209418"/>
      <w:r w:rsidRPr="0069797D">
        <w:rPr>
          <w:sz w:val="24"/>
        </w:rPr>
        <w:lastRenderedPageBreak/>
        <w:t xml:space="preserve">Table </w:t>
      </w:r>
      <w:r w:rsidRPr="0069797D">
        <w:rPr>
          <w:sz w:val="24"/>
        </w:rPr>
        <w:fldChar w:fldCharType="begin"/>
      </w:r>
      <w:r w:rsidRPr="0069797D">
        <w:rPr>
          <w:sz w:val="24"/>
        </w:rPr>
        <w:instrText xml:space="preserve"> SEQ Table \* ARABIC </w:instrText>
      </w:r>
      <w:r w:rsidRPr="0069797D">
        <w:rPr>
          <w:sz w:val="24"/>
        </w:rPr>
        <w:fldChar w:fldCharType="separate"/>
      </w:r>
      <w:r w:rsidRPr="0069797D">
        <w:rPr>
          <w:noProof/>
          <w:sz w:val="24"/>
        </w:rPr>
        <w:t>5</w:t>
      </w:r>
      <w:r w:rsidRPr="0069797D">
        <w:rPr>
          <w:noProof/>
          <w:sz w:val="24"/>
        </w:rPr>
        <w:fldChar w:fldCharType="end"/>
      </w:r>
      <w:bookmarkEnd w:id="14"/>
      <w:r w:rsidRPr="0069797D">
        <w:rPr>
          <w:sz w:val="24"/>
        </w:rPr>
        <w:t>: Trends in employment by gender and disability (aged 20-64)</w:t>
      </w:r>
    </w:p>
    <w:p w14:paraId="0478C32B" w14:textId="77777777" w:rsidR="00777F7D" w:rsidRDefault="00777F7D" w:rsidP="00777F7D">
      <w:r>
        <w:rPr>
          <w:noProof/>
          <w:lang w:val="nl-NL" w:eastAsia="nl-NL"/>
        </w:rPr>
        <w:drawing>
          <wp:inline distT="0" distB="0" distL="0" distR="0" wp14:anchorId="56ECBC11" wp14:editId="52F7B995">
            <wp:extent cx="5486400" cy="463867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7E3FBB9" w14:textId="77777777" w:rsidR="00777F7D" w:rsidRDefault="00777F7D" w:rsidP="00777F7D">
      <w:pPr>
        <w:pStyle w:val="Sourcereference"/>
        <w:spacing w:after="0"/>
        <w:rPr>
          <w:lang w:eastAsia="en-GB"/>
        </w:rPr>
      </w:pPr>
      <w:r w:rsidRPr="00E024C9">
        <w:t xml:space="preserve">Source: </w:t>
      </w:r>
      <w:r w:rsidRPr="00E024C9">
        <w:rPr>
          <w:lang w:eastAsia="en-GB"/>
        </w:rPr>
        <w:t xml:space="preserve">EUSILC UDB </w:t>
      </w:r>
      <w:r>
        <w:rPr>
          <w:lang w:eastAsia="en-GB"/>
        </w:rPr>
        <w:t>2014</w:t>
      </w:r>
      <w:r w:rsidRPr="00E024C9">
        <w:rPr>
          <w:lang w:eastAsia="en-GB"/>
        </w:rPr>
        <w:t xml:space="preserve"> – version 2 of August </w:t>
      </w:r>
      <w:r>
        <w:rPr>
          <w:lang w:eastAsia="en-GB"/>
        </w:rPr>
        <w:t>2016</w:t>
      </w:r>
      <w:r w:rsidRPr="00E024C9">
        <w:rPr>
          <w:lang w:eastAsia="en-GB"/>
        </w:rPr>
        <w:t xml:space="preserve"> (and preceding UDBs)</w:t>
      </w:r>
    </w:p>
    <w:p w14:paraId="703CBD66" w14:textId="77777777" w:rsidR="00777F7D" w:rsidRDefault="00777F7D" w:rsidP="00777F7D">
      <w:pPr>
        <w:pStyle w:val="BodyText"/>
        <w:spacing w:after="0"/>
      </w:pPr>
    </w:p>
    <w:p w14:paraId="653AE00C" w14:textId="77777777" w:rsidR="00777F7D" w:rsidRDefault="00777F7D" w:rsidP="00777F7D">
      <w:pPr>
        <w:pStyle w:val="BodyText"/>
        <w:spacing w:after="0"/>
      </w:pPr>
      <w:r>
        <w:t>The table above shows a comparison of national employment trends for disabled and non-disabled women and men, and compares this with the EU2020 headline indicator for the EU as a whole.</w:t>
      </w:r>
    </w:p>
    <w:p w14:paraId="1EB21F14" w14:textId="77777777" w:rsidR="00777F7D" w:rsidRDefault="00777F7D" w:rsidP="00777F7D">
      <w:pPr>
        <w:pStyle w:val="Un-numberedsubheading"/>
        <w:spacing w:after="0"/>
      </w:pPr>
    </w:p>
    <w:p w14:paraId="325EF944" w14:textId="77777777" w:rsidR="00777F7D" w:rsidRDefault="00777F7D" w:rsidP="00777F7D">
      <w:pPr>
        <w:pStyle w:val="Un-numberedsubheading"/>
        <w:spacing w:after="0"/>
      </w:pPr>
      <w:r w:rsidRPr="00F34597">
        <w:t>Alternative data on disability and employment provided by the national expert</w:t>
      </w:r>
      <w:r>
        <w:t>:</w:t>
      </w:r>
    </w:p>
    <w:p w14:paraId="008D659F" w14:textId="77777777" w:rsidR="00777F7D" w:rsidRDefault="00777F7D" w:rsidP="00777F7D">
      <w:pPr>
        <w:rPr>
          <w:rFonts w:eastAsia="Calibri"/>
          <w:lang w:val="en-US"/>
        </w:rPr>
      </w:pPr>
    </w:p>
    <w:p w14:paraId="4B8035EA" w14:textId="77777777" w:rsidR="00777F7D" w:rsidRDefault="00777F7D" w:rsidP="00777F7D">
      <w:pPr>
        <w:rPr>
          <w:rFonts w:eastAsia="Calibri"/>
          <w:lang w:val="en-US"/>
        </w:rPr>
      </w:pPr>
      <w:r w:rsidRPr="004606A5">
        <w:rPr>
          <w:rFonts w:eastAsia="Calibri"/>
          <w:lang w:val="en-US"/>
        </w:rPr>
        <w:t>Besides the Census 2011</w:t>
      </w:r>
      <w:r w:rsidRPr="004606A5">
        <w:rPr>
          <w:rFonts w:eastAsia="Calibri"/>
          <w:vertAlign w:val="superscript"/>
        </w:rPr>
        <w:footnoteReference w:id="10"/>
      </w:r>
      <w:r w:rsidRPr="004606A5">
        <w:rPr>
          <w:rFonts w:eastAsia="Calibri"/>
          <w:lang w:val="en-US"/>
        </w:rPr>
        <w:t xml:space="preserve"> that contains data about the </w:t>
      </w:r>
      <w:r w:rsidRPr="004606A5">
        <w:rPr>
          <w:rFonts w:eastAsia="Calibri"/>
          <w:i/>
          <w:lang w:val="en-US"/>
        </w:rPr>
        <w:t xml:space="preserve">Degree and Type of Difficulty in the Realisation of Daily Activities </w:t>
      </w:r>
      <w:r w:rsidRPr="004606A5">
        <w:rPr>
          <w:rFonts w:eastAsia="Calibri"/>
          <w:lang w:val="en-US"/>
        </w:rPr>
        <w:t>(</w:t>
      </w:r>
      <w:r w:rsidRPr="00AF758D">
        <w:rPr>
          <w:rFonts w:eastAsia="Calibri"/>
        </w:rPr>
        <w:t>Grau e Tipo de Dificuldade na Realização das Atividades Diárias</w:t>
      </w:r>
      <w:r w:rsidRPr="004606A5">
        <w:rPr>
          <w:rFonts w:eastAsia="Calibri"/>
          <w:lang w:val="en-US"/>
        </w:rPr>
        <w:t xml:space="preserve">, p. 27), there is no other data publicly available </w:t>
      </w:r>
      <w:r>
        <w:rPr>
          <w:rFonts w:eastAsia="Calibri"/>
          <w:lang w:val="en-US"/>
        </w:rPr>
        <w:t>about</w:t>
      </w:r>
      <w:r w:rsidRPr="004606A5">
        <w:rPr>
          <w:rFonts w:eastAsia="Calibri"/>
          <w:lang w:val="en-US"/>
        </w:rPr>
        <w:t xml:space="preserve"> the labo</w:t>
      </w:r>
      <w:r>
        <w:rPr>
          <w:rFonts w:eastAsia="Calibri"/>
          <w:lang w:val="en-US"/>
        </w:rPr>
        <w:t>u</w:t>
      </w:r>
      <w:r w:rsidRPr="004606A5">
        <w:rPr>
          <w:rFonts w:eastAsia="Calibri"/>
          <w:lang w:val="en-US"/>
        </w:rPr>
        <w:t>r market situation of persons with disabilities.</w:t>
      </w:r>
      <w:r>
        <w:rPr>
          <w:rFonts w:eastAsia="Calibri"/>
          <w:lang w:val="en-US"/>
        </w:rPr>
        <w:t xml:space="preserve"> However, the </w:t>
      </w:r>
      <w:r w:rsidRPr="00AF758D">
        <w:rPr>
          <w:rFonts w:eastAsia="Calibri"/>
          <w:i/>
        </w:rPr>
        <w:t>Instituto Nacional de Estatística</w:t>
      </w:r>
      <w:r w:rsidRPr="00AF758D">
        <w:rPr>
          <w:rFonts w:eastAsia="Calibri"/>
        </w:rPr>
        <w:t xml:space="preserve"> </w:t>
      </w:r>
      <w:r>
        <w:rPr>
          <w:rFonts w:eastAsia="Calibri"/>
          <w:lang w:val="en-US"/>
        </w:rPr>
        <w:t>(</w:t>
      </w:r>
      <w:r w:rsidRPr="00D97777">
        <w:rPr>
          <w:rFonts w:eastAsia="Calibri"/>
        </w:rPr>
        <w:t>National Statistics Institute</w:t>
      </w:r>
      <w:r>
        <w:rPr>
          <w:rFonts w:eastAsia="Calibri"/>
          <w:lang w:val="en-US"/>
        </w:rPr>
        <w:t>, hereafter INE),</w:t>
      </w:r>
      <w:r>
        <w:rPr>
          <w:rStyle w:val="FootnoteReference"/>
          <w:rFonts w:eastAsia="Calibri"/>
          <w:lang w:val="en-US"/>
        </w:rPr>
        <w:footnoteReference w:id="11"/>
      </w:r>
      <w:r>
        <w:rPr>
          <w:rFonts w:eastAsia="Calibri"/>
          <w:lang w:val="en-US"/>
        </w:rPr>
        <w:t xml:space="preserve"> collects data about the health status and self-reported health care of the Portuguese population, which </w:t>
      </w:r>
      <w:r>
        <w:rPr>
          <w:rFonts w:eastAsia="Calibri"/>
          <w:lang w:val="en-US"/>
        </w:rPr>
        <w:lastRenderedPageBreak/>
        <w:t xml:space="preserve">contains data about limitations in performing activities and employed population absent from work due to health problems and activity limitations.  </w:t>
      </w:r>
    </w:p>
    <w:p w14:paraId="10A131D8" w14:textId="77777777" w:rsidR="00777F7D" w:rsidRPr="004606A5" w:rsidRDefault="00777F7D" w:rsidP="00777F7D">
      <w:pPr>
        <w:rPr>
          <w:rFonts w:eastAsia="Calibri"/>
          <w:lang w:val="en-US"/>
        </w:rPr>
      </w:pPr>
    </w:p>
    <w:p w14:paraId="1301F6A0" w14:textId="77777777" w:rsidR="00777F7D" w:rsidRPr="004606A5" w:rsidRDefault="00777F7D" w:rsidP="00777F7D">
      <w:pPr>
        <w:rPr>
          <w:rFonts w:eastAsia="Calibri"/>
          <w:lang w:val="en-US"/>
        </w:rPr>
      </w:pPr>
      <w:r w:rsidRPr="004606A5">
        <w:rPr>
          <w:rFonts w:eastAsia="Calibri"/>
          <w:lang w:val="en-US"/>
        </w:rPr>
        <w:t xml:space="preserve">More detailed specific data about professional rehabilitation and qualification of persons with disabilities is collected by The </w:t>
      </w:r>
      <w:r w:rsidRPr="00AF758D">
        <w:rPr>
          <w:rFonts w:eastAsia="Calibri"/>
          <w:i/>
        </w:rPr>
        <w:t>Instituto de Emprego e Formação Profissional</w:t>
      </w:r>
      <w:r w:rsidRPr="00396A86">
        <w:rPr>
          <w:rFonts w:eastAsia="Calibri"/>
        </w:rPr>
        <w:t xml:space="preserve"> (</w:t>
      </w:r>
      <w:r w:rsidRPr="004606A5">
        <w:rPr>
          <w:rFonts w:eastAsia="Calibri"/>
          <w:lang w:val="en-US"/>
        </w:rPr>
        <w:t>Institute for Employment and Vocational Training, hereafter IEFP)</w:t>
      </w:r>
      <w:r>
        <w:rPr>
          <w:rFonts w:eastAsia="Calibri"/>
          <w:lang w:val="en-US"/>
        </w:rPr>
        <w:t>.</w:t>
      </w:r>
      <w:r>
        <w:rPr>
          <w:rStyle w:val="FootnoteReference"/>
          <w:rFonts w:eastAsia="Calibri"/>
          <w:lang w:val="en-US"/>
        </w:rPr>
        <w:footnoteReference w:id="12"/>
      </w:r>
      <w:r>
        <w:rPr>
          <w:rFonts w:eastAsia="Calibri"/>
          <w:lang w:val="en-US"/>
        </w:rPr>
        <w:t xml:space="preserve"> </w:t>
      </w:r>
    </w:p>
    <w:p w14:paraId="4D5F12B8" w14:textId="77777777" w:rsidR="00777F7D" w:rsidRDefault="00777F7D" w:rsidP="00777F7D"/>
    <w:p w14:paraId="535DF855" w14:textId="77777777" w:rsidR="00777F7D" w:rsidRPr="00FB1324" w:rsidRDefault="00777F7D" w:rsidP="00640368">
      <w:pPr>
        <w:pStyle w:val="Heading3"/>
      </w:pPr>
      <w:bookmarkStart w:id="15" w:name="_Toc464141615"/>
      <w:bookmarkStart w:id="16" w:name="_Toc466628947"/>
      <w:r w:rsidRPr="00FB1324">
        <w:t>Unemployment</w:t>
      </w:r>
      <w:bookmarkEnd w:id="15"/>
      <w:bookmarkEnd w:id="16"/>
    </w:p>
    <w:p w14:paraId="570CA666" w14:textId="77777777" w:rsidR="00777F7D" w:rsidRDefault="00777F7D" w:rsidP="00777F7D">
      <w:pPr>
        <w:pStyle w:val="BodyText"/>
        <w:spacing w:after="0"/>
      </w:pPr>
    </w:p>
    <w:p w14:paraId="1B5888E0" w14:textId="77777777" w:rsidR="00777F7D" w:rsidRDefault="00777F7D" w:rsidP="00777F7D">
      <w:pPr>
        <w:pStyle w:val="BodyText"/>
        <w:spacing w:after="0"/>
      </w:pPr>
      <w:r>
        <w:t>National administrative rules and definitions of ‘unemployment’ vary, and these may affect the way in which disabled people are categorised in different countries. The following tables compare national data with the EU2020 headline indicator for the EU.</w:t>
      </w:r>
    </w:p>
    <w:p w14:paraId="2E87A97B" w14:textId="77777777" w:rsidR="00777F7D" w:rsidRDefault="00777F7D" w:rsidP="00777F7D">
      <w:pPr>
        <w:pStyle w:val="BodyText"/>
        <w:spacing w:after="0"/>
      </w:pPr>
    </w:p>
    <w:p w14:paraId="257D9EB0" w14:textId="77777777" w:rsidR="00777F7D" w:rsidRPr="0069797D" w:rsidRDefault="00777F7D" w:rsidP="00777F7D">
      <w:pPr>
        <w:pStyle w:val="Caption"/>
        <w:keepNext/>
        <w:rPr>
          <w:sz w:val="24"/>
        </w:rPr>
      </w:pPr>
      <w:bookmarkStart w:id="17" w:name="_Ref464209635"/>
      <w:r w:rsidRPr="0069797D">
        <w:rPr>
          <w:sz w:val="24"/>
        </w:rPr>
        <w:t xml:space="preserve">Table </w:t>
      </w:r>
      <w:r w:rsidRPr="0069797D">
        <w:rPr>
          <w:sz w:val="24"/>
        </w:rPr>
        <w:fldChar w:fldCharType="begin"/>
      </w:r>
      <w:r w:rsidRPr="0069797D">
        <w:rPr>
          <w:sz w:val="24"/>
        </w:rPr>
        <w:instrText xml:space="preserve"> SEQ Table \* ARABIC </w:instrText>
      </w:r>
      <w:r w:rsidRPr="0069797D">
        <w:rPr>
          <w:sz w:val="24"/>
        </w:rPr>
        <w:fldChar w:fldCharType="separate"/>
      </w:r>
      <w:r w:rsidRPr="0069797D">
        <w:rPr>
          <w:noProof/>
          <w:sz w:val="24"/>
        </w:rPr>
        <w:t>6</w:t>
      </w:r>
      <w:r w:rsidRPr="0069797D">
        <w:rPr>
          <w:noProof/>
          <w:sz w:val="24"/>
        </w:rPr>
        <w:fldChar w:fldCharType="end"/>
      </w:r>
      <w:bookmarkEnd w:id="17"/>
      <w:r w:rsidRPr="0069797D">
        <w:rPr>
          <w:noProof/>
          <w:sz w:val="24"/>
        </w:rPr>
        <w:t>: Most recent unemployment data, aged 20-64</w:t>
      </w:r>
    </w:p>
    <w:p w14:paraId="5F3D98F5" w14:textId="77777777" w:rsidR="00777F7D" w:rsidRDefault="00777F7D" w:rsidP="00777F7D">
      <w:r>
        <w:rPr>
          <w:noProof/>
          <w:lang w:val="nl-NL" w:eastAsia="nl-NL"/>
        </w:rPr>
        <w:drawing>
          <wp:inline distT="0" distB="0" distL="0" distR="0" wp14:anchorId="04976811" wp14:editId="3F800CF9">
            <wp:extent cx="5583044" cy="2594517"/>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921D2BB" w14:textId="77777777" w:rsidR="00777F7D" w:rsidRDefault="00777F7D" w:rsidP="00777F7D">
      <w:pPr>
        <w:pStyle w:val="Sourcereference"/>
        <w:spacing w:after="0"/>
        <w:rPr>
          <w:lang w:eastAsia="en-GB"/>
        </w:rPr>
      </w:pPr>
      <w:r w:rsidRPr="00E024C9">
        <w:t xml:space="preserve">Source: </w:t>
      </w:r>
      <w:r w:rsidRPr="00E024C9">
        <w:rPr>
          <w:lang w:eastAsia="en-GB"/>
        </w:rPr>
        <w:t xml:space="preserve">EUSILC UDB </w:t>
      </w:r>
      <w:r>
        <w:rPr>
          <w:lang w:eastAsia="en-GB"/>
        </w:rPr>
        <w:t>2014</w:t>
      </w:r>
      <w:r w:rsidRPr="00E024C9">
        <w:rPr>
          <w:lang w:eastAsia="en-GB"/>
        </w:rPr>
        <w:t xml:space="preserve"> – version 2 of August </w:t>
      </w:r>
      <w:r>
        <w:rPr>
          <w:lang w:eastAsia="en-GB"/>
        </w:rPr>
        <w:t>2016</w:t>
      </w:r>
    </w:p>
    <w:p w14:paraId="019E4713" w14:textId="77777777" w:rsidR="00777F7D" w:rsidRDefault="00777F7D" w:rsidP="00777F7D">
      <w:pPr>
        <w:pStyle w:val="Sourcereference"/>
        <w:spacing w:after="0"/>
        <w:rPr>
          <w:lang w:eastAsia="en-GB"/>
        </w:rPr>
      </w:pPr>
    </w:p>
    <w:p w14:paraId="30195009" w14:textId="77777777" w:rsidR="00777F7D" w:rsidRDefault="00777F7D" w:rsidP="00777F7D">
      <w:pPr>
        <w:spacing w:after="200" w:line="276" w:lineRule="auto"/>
        <w:rPr>
          <w:b/>
          <w:bCs/>
          <w:szCs w:val="18"/>
        </w:rPr>
      </w:pPr>
      <w:bookmarkStart w:id="18" w:name="_Ref464209701"/>
      <w:r>
        <w:br w:type="page"/>
      </w:r>
    </w:p>
    <w:p w14:paraId="56204296" w14:textId="77777777" w:rsidR="00777F7D" w:rsidRPr="0069797D" w:rsidRDefault="00777F7D" w:rsidP="00777F7D">
      <w:pPr>
        <w:pStyle w:val="Caption"/>
        <w:rPr>
          <w:sz w:val="24"/>
        </w:rPr>
      </w:pPr>
      <w:r w:rsidRPr="0069797D">
        <w:rPr>
          <w:sz w:val="24"/>
        </w:rPr>
        <w:lastRenderedPageBreak/>
        <w:t xml:space="preserve">Table </w:t>
      </w:r>
      <w:r w:rsidRPr="0069797D">
        <w:rPr>
          <w:sz w:val="24"/>
        </w:rPr>
        <w:fldChar w:fldCharType="begin"/>
      </w:r>
      <w:r w:rsidRPr="0069797D">
        <w:rPr>
          <w:sz w:val="24"/>
        </w:rPr>
        <w:instrText xml:space="preserve"> SEQ Table \* ARABIC </w:instrText>
      </w:r>
      <w:r w:rsidRPr="0069797D">
        <w:rPr>
          <w:sz w:val="24"/>
        </w:rPr>
        <w:fldChar w:fldCharType="separate"/>
      </w:r>
      <w:r w:rsidRPr="0069797D">
        <w:rPr>
          <w:noProof/>
          <w:sz w:val="24"/>
        </w:rPr>
        <w:t>7</w:t>
      </w:r>
      <w:r w:rsidRPr="0069797D">
        <w:rPr>
          <w:noProof/>
          <w:sz w:val="24"/>
        </w:rPr>
        <w:fldChar w:fldCharType="end"/>
      </w:r>
      <w:bookmarkEnd w:id="18"/>
      <w:r w:rsidRPr="0069797D">
        <w:rPr>
          <w:sz w:val="24"/>
        </w:rPr>
        <w:t>: Unemployment rate data, by age group</w:t>
      </w:r>
    </w:p>
    <w:p w14:paraId="2EA74740" w14:textId="77777777" w:rsidR="00777F7D" w:rsidRDefault="00777F7D" w:rsidP="00777F7D">
      <w:pPr>
        <w:rPr>
          <w:sz w:val="20"/>
          <w:szCs w:val="20"/>
        </w:rPr>
      </w:pPr>
      <w:r>
        <w:rPr>
          <w:noProof/>
          <w:lang w:val="nl-NL" w:eastAsia="nl-NL"/>
        </w:rPr>
        <w:drawing>
          <wp:inline distT="0" distB="0" distL="0" distR="0" wp14:anchorId="2E7E7A29" wp14:editId="4521383B">
            <wp:extent cx="5583044" cy="2668858"/>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26540CF" w14:textId="77777777" w:rsidR="00777F7D" w:rsidRDefault="00777F7D" w:rsidP="00777F7D">
      <w:pPr>
        <w:pStyle w:val="Sourcereference"/>
        <w:spacing w:after="0"/>
        <w:rPr>
          <w:lang w:eastAsia="en-GB"/>
        </w:rPr>
      </w:pPr>
      <w:r w:rsidRPr="00E024C9">
        <w:t xml:space="preserve">Source: </w:t>
      </w:r>
      <w:r w:rsidRPr="00E024C9">
        <w:rPr>
          <w:lang w:eastAsia="en-GB"/>
        </w:rPr>
        <w:t xml:space="preserve">EUSILC UDB </w:t>
      </w:r>
      <w:r>
        <w:rPr>
          <w:lang w:eastAsia="en-GB"/>
        </w:rPr>
        <w:t>2014</w:t>
      </w:r>
      <w:r w:rsidRPr="00E024C9">
        <w:rPr>
          <w:lang w:eastAsia="en-GB"/>
        </w:rPr>
        <w:t xml:space="preserve"> – version 2 of August </w:t>
      </w:r>
      <w:r>
        <w:rPr>
          <w:lang w:eastAsia="en-GB"/>
        </w:rPr>
        <w:t>2016</w:t>
      </w:r>
    </w:p>
    <w:p w14:paraId="617427E1" w14:textId="77777777" w:rsidR="00777F7D" w:rsidRDefault="00777F7D" w:rsidP="00777F7D">
      <w:pPr>
        <w:rPr>
          <w:lang w:eastAsia="en-GB"/>
        </w:rPr>
      </w:pPr>
    </w:p>
    <w:p w14:paraId="402AC50B" w14:textId="77777777" w:rsidR="00777F7D" w:rsidRPr="0069797D" w:rsidRDefault="00777F7D" w:rsidP="00777F7D">
      <w:pPr>
        <w:pStyle w:val="Caption"/>
        <w:keepNext/>
        <w:rPr>
          <w:sz w:val="24"/>
        </w:rPr>
      </w:pPr>
      <w:bookmarkStart w:id="19" w:name="_Ref464209638"/>
      <w:r w:rsidRPr="0069797D">
        <w:rPr>
          <w:sz w:val="24"/>
        </w:rPr>
        <w:t xml:space="preserve">Table </w:t>
      </w:r>
      <w:r w:rsidRPr="0069797D">
        <w:rPr>
          <w:sz w:val="24"/>
        </w:rPr>
        <w:fldChar w:fldCharType="begin"/>
      </w:r>
      <w:r w:rsidRPr="0069797D">
        <w:rPr>
          <w:sz w:val="24"/>
        </w:rPr>
        <w:instrText xml:space="preserve"> SEQ Table \* ARABIC </w:instrText>
      </w:r>
      <w:r w:rsidRPr="0069797D">
        <w:rPr>
          <w:sz w:val="24"/>
        </w:rPr>
        <w:fldChar w:fldCharType="separate"/>
      </w:r>
      <w:r w:rsidRPr="0069797D">
        <w:rPr>
          <w:noProof/>
          <w:sz w:val="24"/>
        </w:rPr>
        <w:t>8</w:t>
      </w:r>
      <w:r w:rsidRPr="0069797D">
        <w:rPr>
          <w:noProof/>
          <w:sz w:val="24"/>
        </w:rPr>
        <w:fldChar w:fldCharType="end"/>
      </w:r>
      <w:bookmarkEnd w:id="19"/>
      <w:r w:rsidRPr="0069797D">
        <w:rPr>
          <w:sz w:val="24"/>
        </w:rPr>
        <w:t>: Trends in unemployment by gender and disability (aged 20-64)</w:t>
      </w:r>
    </w:p>
    <w:p w14:paraId="43D61CD3" w14:textId="77777777" w:rsidR="00777F7D" w:rsidRDefault="00777F7D" w:rsidP="00777F7D">
      <w:r>
        <w:rPr>
          <w:noProof/>
          <w:lang w:val="nl-NL" w:eastAsia="nl-NL"/>
        </w:rPr>
        <w:drawing>
          <wp:inline distT="0" distB="0" distL="0" distR="0" wp14:anchorId="26771843" wp14:editId="41EA7A3D">
            <wp:extent cx="5486400" cy="4638675"/>
            <wp:effectExtent l="0" t="0" r="1905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81C9EBA" w14:textId="77777777" w:rsidR="00777F7D" w:rsidRDefault="00777F7D" w:rsidP="00777F7D">
      <w:pPr>
        <w:pStyle w:val="Sourcereference"/>
        <w:spacing w:after="0"/>
      </w:pPr>
      <w:r w:rsidRPr="00E024C9">
        <w:t xml:space="preserve">Source: EUSILC UDB </w:t>
      </w:r>
      <w:r>
        <w:t>2014</w:t>
      </w:r>
      <w:r w:rsidRPr="00E024C9">
        <w:t xml:space="preserve"> – version 2 of August </w:t>
      </w:r>
      <w:r>
        <w:t>2016</w:t>
      </w:r>
      <w:r w:rsidRPr="00E024C9">
        <w:t xml:space="preserve"> (and preceding UDBs)</w:t>
      </w:r>
    </w:p>
    <w:p w14:paraId="4D01F167" w14:textId="77777777" w:rsidR="00777F7D" w:rsidRDefault="00777F7D" w:rsidP="00777F7D">
      <w:pPr>
        <w:rPr>
          <w:i/>
        </w:rPr>
      </w:pPr>
    </w:p>
    <w:p w14:paraId="5E96E039" w14:textId="77777777" w:rsidR="00777F7D" w:rsidRPr="0069797D" w:rsidRDefault="00777F7D" w:rsidP="00777F7D">
      <w:r w:rsidRPr="0069797D">
        <w:lastRenderedPageBreak/>
        <w:t>Fluctuations in the gendered trends of unemployment for people with impairments at national level should be treated with some caution.</w:t>
      </w:r>
    </w:p>
    <w:p w14:paraId="5D24C272" w14:textId="77777777" w:rsidR="00777F7D" w:rsidRPr="0015339F" w:rsidRDefault="00777F7D" w:rsidP="00777F7D">
      <w:pPr>
        <w:rPr>
          <w:i/>
        </w:rPr>
      </w:pPr>
    </w:p>
    <w:p w14:paraId="66448426" w14:textId="77777777" w:rsidR="00777F7D" w:rsidRPr="005831C6" w:rsidRDefault="00777F7D" w:rsidP="00777F7D">
      <w:pPr>
        <w:pStyle w:val="Un-numberedsubheading"/>
        <w:spacing w:after="0"/>
      </w:pPr>
      <w:r w:rsidRPr="005831C6">
        <w:t>Alternative data on disability and unemployment from national sources:</w:t>
      </w:r>
    </w:p>
    <w:p w14:paraId="6D8EA5DB" w14:textId="77777777" w:rsidR="00777F7D" w:rsidRDefault="00777F7D" w:rsidP="00777F7D">
      <w:pPr>
        <w:rPr>
          <w:rFonts w:eastAsia="Calibri"/>
        </w:rPr>
      </w:pPr>
    </w:p>
    <w:p w14:paraId="147DACA9" w14:textId="77777777" w:rsidR="00777F7D" w:rsidRDefault="00777F7D" w:rsidP="00777F7D">
      <w:pPr>
        <w:rPr>
          <w:rFonts w:eastAsia="Calibri"/>
        </w:rPr>
      </w:pPr>
      <w:r w:rsidRPr="00D97777">
        <w:rPr>
          <w:rFonts w:eastAsia="Calibri"/>
        </w:rPr>
        <w:t xml:space="preserve">The </w:t>
      </w:r>
      <w:r>
        <w:rPr>
          <w:rFonts w:eastAsia="Calibri"/>
        </w:rPr>
        <w:t>INE</w:t>
      </w:r>
      <w:r>
        <w:rPr>
          <w:rStyle w:val="FootnoteReference"/>
          <w:rFonts w:eastAsia="Calibri"/>
        </w:rPr>
        <w:footnoteReference w:id="13"/>
      </w:r>
      <w:r>
        <w:rPr>
          <w:rFonts w:eastAsia="Calibri"/>
        </w:rPr>
        <w:t xml:space="preserve"> collects</w:t>
      </w:r>
      <w:r w:rsidRPr="00D97777">
        <w:rPr>
          <w:rFonts w:eastAsia="Calibri"/>
        </w:rPr>
        <w:t xml:space="preserve"> data about the employment and unemployment of the</w:t>
      </w:r>
      <w:r>
        <w:rPr>
          <w:rFonts w:eastAsia="Calibri"/>
        </w:rPr>
        <w:t xml:space="preserve"> Portuguese</w:t>
      </w:r>
      <w:r w:rsidRPr="00D97777">
        <w:rPr>
          <w:rFonts w:eastAsia="Calibri"/>
        </w:rPr>
        <w:t xml:space="preserve"> population, but it does not specify the number of persons with disabilities employed/unemployed among them. </w:t>
      </w:r>
    </w:p>
    <w:p w14:paraId="34558AAA" w14:textId="77777777" w:rsidR="00777F7D" w:rsidRPr="004D43A6" w:rsidRDefault="00777F7D" w:rsidP="00777F7D">
      <w:pPr>
        <w:rPr>
          <w:rFonts w:eastAsia="Calibri"/>
          <w:lang w:val="en-US"/>
        </w:rPr>
      </w:pPr>
    </w:p>
    <w:p w14:paraId="50B5693C" w14:textId="77777777" w:rsidR="00777F7D" w:rsidRPr="004D43A6" w:rsidRDefault="00777F7D" w:rsidP="00777F7D">
      <w:pPr>
        <w:rPr>
          <w:rFonts w:eastAsia="Calibri"/>
          <w:lang w:val="en-US"/>
        </w:rPr>
      </w:pPr>
      <w:r>
        <w:rPr>
          <w:rFonts w:eastAsia="Calibri"/>
        </w:rPr>
        <w:t>Additionally, t</w:t>
      </w:r>
      <w:r w:rsidRPr="004D43A6">
        <w:rPr>
          <w:rFonts w:eastAsia="Calibri"/>
        </w:rPr>
        <w:t xml:space="preserve">he IEFP </w:t>
      </w:r>
      <w:r>
        <w:rPr>
          <w:rFonts w:eastAsia="Calibri"/>
        </w:rPr>
        <w:t xml:space="preserve">presents </w:t>
      </w:r>
      <w:r w:rsidRPr="004D43A6">
        <w:rPr>
          <w:rFonts w:eastAsia="Calibri"/>
        </w:rPr>
        <w:t>data</w:t>
      </w:r>
      <w:r>
        <w:rPr>
          <w:rFonts w:eastAsia="Calibri"/>
        </w:rPr>
        <w:t xml:space="preserve"> (</w:t>
      </w:r>
      <w:r>
        <w:rPr>
          <w:rFonts w:eastAsia="Calibri"/>
        </w:rPr>
        <w:fldChar w:fldCharType="begin"/>
      </w:r>
      <w:r>
        <w:rPr>
          <w:rFonts w:eastAsia="Calibri"/>
        </w:rPr>
        <w:instrText xml:space="preserve"> REF _Ref465073193 \h </w:instrText>
      </w:r>
      <w:r>
        <w:rPr>
          <w:rFonts w:eastAsia="Calibri"/>
        </w:rPr>
      </w:r>
      <w:r>
        <w:rPr>
          <w:rFonts w:eastAsia="Calibri"/>
        </w:rPr>
        <w:fldChar w:fldCharType="separate"/>
      </w:r>
      <w:r>
        <w:t xml:space="preserve">Table </w:t>
      </w:r>
      <w:r>
        <w:rPr>
          <w:noProof/>
        </w:rPr>
        <w:t>9</w:t>
      </w:r>
      <w:r>
        <w:rPr>
          <w:rFonts w:eastAsia="Calibri"/>
        </w:rPr>
        <w:fldChar w:fldCharType="end"/>
      </w:r>
      <w:r>
        <w:rPr>
          <w:rFonts w:eastAsia="Calibri"/>
        </w:rPr>
        <w:t xml:space="preserve"> and </w:t>
      </w:r>
      <w:r>
        <w:rPr>
          <w:rFonts w:eastAsia="Calibri"/>
        </w:rPr>
        <w:fldChar w:fldCharType="begin"/>
      </w:r>
      <w:r>
        <w:rPr>
          <w:rFonts w:eastAsia="Calibri"/>
        </w:rPr>
        <w:instrText xml:space="preserve"> REF _Ref465073347 \h </w:instrText>
      </w:r>
      <w:r>
        <w:rPr>
          <w:rFonts w:eastAsia="Calibri"/>
        </w:rPr>
      </w:r>
      <w:r>
        <w:rPr>
          <w:rFonts w:eastAsia="Calibri"/>
        </w:rPr>
        <w:fldChar w:fldCharType="separate"/>
      </w:r>
      <w:r>
        <w:t xml:space="preserve">Table </w:t>
      </w:r>
      <w:r>
        <w:rPr>
          <w:noProof/>
        </w:rPr>
        <w:t>10</w:t>
      </w:r>
      <w:r>
        <w:rPr>
          <w:rFonts w:eastAsia="Calibri"/>
        </w:rPr>
        <w:fldChar w:fldCharType="end"/>
      </w:r>
      <w:r>
        <w:rPr>
          <w:rFonts w:eastAsia="Calibri"/>
        </w:rPr>
        <w:t>) regarding</w:t>
      </w:r>
      <w:r w:rsidRPr="004D43A6">
        <w:rPr>
          <w:rFonts w:eastAsia="Calibri"/>
        </w:rPr>
        <w:t xml:space="preserve"> unemployed persons with and without disabilities registered at </w:t>
      </w:r>
      <w:r>
        <w:rPr>
          <w:rFonts w:eastAsia="Calibri"/>
        </w:rPr>
        <w:t>the Employment Centres.</w:t>
      </w:r>
      <w:r w:rsidRPr="003119BC">
        <w:rPr>
          <w:rFonts w:eastAsia="Calibri"/>
        </w:rPr>
        <w:t xml:space="preserve"> </w:t>
      </w:r>
    </w:p>
    <w:p w14:paraId="5A92F597" w14:textId="77777777" w:rsidR="00777F7D" w:rsidRPr="004D43A6" w:rsidRDefault="00777F7D" w:rsidP="00777F7D">
      <w:pPr>
        <w:rPr>
          <w:rFonts w:eastAsia="Calibri"/>
          <w:lang w:val="en-US"/>
        </w:rPr>
      </w:pPr>
    </w:p>
    <w:p w14:paraId="52E4970B" w14:textId="77777777" w:rsidR="00777F7D" w:rsidRPr="0069797D" w:rsidRDefault="00777F7D" w:rsidP="00777F7D">
      <w:pPr>
        <w:pStyle w:val="Caption"/>
        <w:keepNext/>
        <w:rPr>
          <w:noProof/>
          <w:sz w:val="24"/>
        </w:rPr>
      </w:pPr>
      <w:bookmarkStart w:id="20" w:name="_Ref464206828"/>
      <w:bookmarkStart w:id="21" w:name="_Ref465073193"/>
      <w:r w:rsidRPr="0069797D">
        <w:rPr>
          <w:sz w:val="24"/>
        </w:rPr>
        <w:t xml:space="preserve">Table </w:t>
      </w:r>
      <w:r w:rsidRPr="0069797D">
        <w:rPr>
          <w:sz w:val="24"/>
        </w:rPr>
        <w:fldChar w:fldCharType="begin"/>
      </w:r>
      <w:r w:rsidRPr="0069797D">
        <w:rPr>
          <w:sz w:val="24"/>
        </w:rPr>
        <w:instrText xml:space="preserve"> SEQ Table \* ARABIC </w:instrText>
      </w:r>
      <w:r w:rsidRPr="0069797D">
        <w:rPr>
          <w:sz w:val="24"/>
        </w:rPr>
        <w:fldChar w:fldCharType="separate"/>
      </w:r>
      <w:r w:rsidRPr="0069797D">
        <w:rPr>
          <w:noProof/>
          <w:sz w:val="24"/>
        </w:rPr>
        <w:t>9</w:t>
      </w:r>
      <w:r w:rsidRPr="0069797D">
        <w:rPr>
          <w:sz w:val="24"/>
        </w:rPr>
        <w:fldChar w:fldCharType="end"/>
      </w:r>
      <w:bookmarkEnd w:id="20"/>
      <w:bookmarkEnd w:id="21"/>
      <w:r w:rsidRPr="0069797D">
        <w:rPr>
          <w:noProof/>
          <w:sz w:val="24"/>
        </w:rPr>
        <w:t>: Unemployed persons with disabilities registered at Employment Centres at the end of the year, Continent</w:t>
      </w:r>
    </w:p>
    <w:p w14:paraId="26835E22" w14:textId="77777777" w:rsidR="00777F7D" w:rsidRPr="006977B6" w:rsidRDefault="00777F7D" w:rsidP="00777F7D">
      <w:pPr>
        <w:pStyle w:val="Sourcereference"/>
        <w:spacing w:after="0"/>
      </w:pPr>
      <w:r w:rsidRPr="008226BA">
        <w:t>Source: IEFP</w:t>
      </w:r>
    </w:p>
    <w:tbl>
      <w:tblPr>
        <w:tblpPr w:leftFromText="180" w:rightFromText="180" w:vertAnchor="text" w:horzAnchor="margin" w:tblpY="-48"/>
        <w:tblW w:w="9180" w:type="dxa"/>
        <w:tblLayout w:type="fixed"/>
        <w:tblLook w:val="04A0" w:firstRow="1" w:lastRow="0" w:firstColumn="1" w:lastColumn="0" w:noHBand="0" w:noVBand="1"/>
      </w:tblPr>
      <w:tblGrid>
        <w:gridCol w:w="1670"/>
        <w:gridCol w:w="1699"/>
        <w:gridCol w:w="1559"/>
        <w:gridCol w:w="1276"/>
        <w:gridCol w:w="1559"/>
        <w:gridCol w:w="1417"/>
      </w:tblGrid>
      <w:tr w:rsidR="00777F7D" w:rsidRPr="004D43A6" w14:paraId="00B3B502" w14:textId="77777777" w:rsidTr="000065D7">
        <w:trPr>
          <w:trHeight w:val="720"/>
        </w:trPr>
        <w:tc>
          <w:tcPr>
            <w:tcW w:w="1670" w:type="dxa"/>
            <w:vMerge w:val="restart"/>
            <w:tcBorders>
              <w:top w:val="single" w:sz="4" w:space="0" w:color="000000"/>
              <w:left w:val="single" w:sz="4" w:space="0" w:color="000000"/>
              <w:right w:val="single" w:sz="4" w:space="0" w:color="000000"/>
            </w:tcBorders>
            <w:shd w:val="clear" w:color="FFFFFF" w:fill="D9D9D9"/>
            <w:noWrap/>
            <w:vAlign w:val="center"/>
            <w:hideMark/>
          </w:tcPr>
          <w:p w14:paraId="18BF0FBA" w14:textId="77777777" w:rsidR="00777F7D" w:rsidRPr="004D43A6" w:rsidRDefault="00777F7D" w:rsidP="000065D7">
            <w:pPr>
              <w:jc w:val="center"/>
              <w:rPr>
                <w:rFonts w:eastAsia="SimSun"/>
                <w:b/>
                <w:bCs/>
              </w:rPr>
            </w:pPr>
            <w:r w:rsidRPr="004D43A6">
              <w:rPr>
                <w:rFonts w:eastAsia="SimSun"/>
                <w:b/>
                <w:bCs/>
              </w:rPr>
              <w:t>Years</w:t>
            </w:r>
          </w:p>
        </w:tc>
        <w:tc>
          <w:tcPr>
            <w:tcW w:w="1699" w:type="dxa"/>
            <w:tcBorders>
              <w:top w:val="single" w:sz="4" w:space="0" w:color="000000"/>
              <w:left w:val="nil"/>
              <w:bottom w:val="single" w:sz="4" w:space="0" w:color="000000"/>
              <w:right w:val="single" w:sz="4" w:space="0" w:color="000000"/>
            </w:tcBorders>
            <w:shd w:val="clear" w:color="FFFFFF" w:fill="D9D9D9"/>
            <w:vAlign w:val="center"/>
            <w:hideMark/>
          </w:tcPr>
          <w:p w14:paraId="74CB1015" w14:textId="77777777" w:rsidR="00777F7D" w:rsidRPr="004D43A6" w:rsidRDefault="00777F7D" w:rsidP="000065D7">
            <w:pPr>
              <w:jc w:val="center"/>
              <w:rPr>
                <w:rFonts w:eastAsia="SimSun"/>
                <w:b/>
                <w:bCs/>
              </w:rPr>
            </w:pPr>
            <w:r w:rsidRPr="004D43A6">
              <w:rPr>
                <w:rFonts w:eastAsia="SimSun"/>
                <w:b/>
                <w:bCs/>
              </w:rPr>
              <w:t>Registered unemployed (total)</w:t>
            </w:r>
          </w:p>
        </w:tc>
        <w:tc>
          <w:tcPr>
            <w:tcW w:w="4394" w:type="dxa"/>
            <w:gridSpan w:val="3"/>
            <w:tcBorders>
              <w:top w:val="single" w:sz="4" w:space="0" w:color="000000"/>
              <w:left w:val="nil"/>
              <w:bottom w:val="single" w:sz="4" w:space="0" w:color="000000"/>
              <w:right w:val="single" w:sz="4" w:space="0" w:color="000000"/>
            </w:tcBorders>
            <w:shd w:val="clear" w:color="FFFFFF" w:fill="D9D9D9"/>
            <w:vAlign w:val="center"/>
            <w:hideMark/>
          </w:tcPr>
          <w:p w14:paraId="2D34FAB4" w14:textId="77777777" w:rsidR="00777F7D" w:rsidRPr="004D43A6" w:rsidRDefault="00777F7D" w:rsidP="000065D7">
            <w:pPr>
              <w:jc w:val="center"/>
              <w:rPr>
                <w:rFonts w:eastAsia="SimSun"/>
                <w:b/>
                <w:bCs/>
              </w:rPr>
            </w:pPr>
            <w:r w:rsidRPr="004D43A6">
              <w:rPr>
                <w:rFonts w:eastAsia="SimSun"/>
                <w:b/>
                <w:bCs/>
              </w:rPr>
              <w:t>Registered Unemployed Persons with Disabilities</w:t>
            </w:r>
          </w:p>
        </w:tc>
        <w:tc>
          <w:tcPr>
            <w:tcW w:w="1417" w:type="dxa"/>
            <w:tcBorders>
              <w:top w:val="single" w:sz="4" w:space="0" w:color="000000"/>
              <w:left w:val="nil"/>
              <w:bottom w:val="single" w:sz="4" w:space="0" w:color="000000"/>
              <w:right w:val="single" w:sz="4" w:space="0" w:color="000000"/>
            </w:tcBorders>
            <w:shd w:val="clear" w:color="FFFFFF" w:fill="D9D9D9"/>
          </w:tcPr>
          <w:p w14:paraId="648295A5" w14:textId="77777777" w:rsidR="00777F7D" w:rsidRPr="004D43A6" w:rsidRDefault="00777F7D" w:rsidP="000065D7">
            <w:pPr>
              <w:jc w:val="center"/>
              <w:rPr>
                <w:rFonts w:eastAsia="SimSun"/>
                <w:b/>
                <w:bCs/>
              </w:rPr>
            </w:pPr>
            <w:r w:rsidRPr="004D43A6">
              <w:rPr>
                <w:rFonts w:eastAsia="SimSun"/>
                <w:b/>
                <w:bCs/>
              </w:rPr>
              <w:t>Job placement of PWDs through the IEFP</w:t>
            </w:r>
          </w:p>
        </w:tc>
      </w:tr>
      <w:tr w:rsidR="00777F7D" w:rsidRPr="004D43A6" w14:paraId="241953A9" w14:textId="77777777" w:rsidTr="000065D7">
        <w:trPr>
          <w:trHeight w:val="285"/>
        </w:trPr>
        <w:tc>
          <w:tcPr>
            <w:tcW w:w="1670" w:type="dxa"/>
            <w:vMerge/>
            <w:tcBorders>
              <w:left w:val="single" w:sz="4" w:space="0" w:color="000000"/>
              <w:bottom w:val="single" w:sz="4" w:space="0" w:color="000000"/>
              <w:right w:val="single" w:sz="4" w:space="0" w:color="000000"/>
            </w:tcBorders>
            <w:shd w:val="clear" w:color="FFFFFF" w:fill="FFFFFF"/>
            <w:noWrap/>
            <w:vAlign w:val="center"/>
          </w:tcPr>
          <w:p w14:paraId="0933CDF2" w14:textId="77777777" w:rsidR="00777F7D" w:rsidRPr="004D43A6" w:rsidRDefault="00777F7D" w:rsidP="000065D7">
            <w:pPr>
              <w:jc w:val="center"/>
              <w:rPr>
                <w:rFonts w:eastAsia="SimSun"/>
                <w:b/>
                <w:bCs/>
              </w:rPr>
            </w:pPr>
          </w:p>
        </w:tc>
        <w:tc>
          <w:tcPr>
            <w:tcW w:w="1699" w:type="dxa"/>
            <w:tcBorders>
              <w:top w:val="nil"/>
              <w:left w:val="nil"/>
              <w:bottom w:val="single" w:sz="4" w:space="0" w:color="000000"/>
              <w:right w:val="single" w:sz="4" w:space="0" w:color="000000"/>
            </w:tcBorders>
            <w:shd w:val="clear" w:color="FFFFFF" w:fill="FFFFFF"/>
            <w:noWrap/>
            <w:vAlign w:val="center"/>
          </w:tcPr>
          <w:p w14:paraId="23706395" w14:textId="77777777" w:rsidR="00777F7D" w:rsidRPr="004D43A6" w:rsidRDefault="00777F7D" w:rsidP="000065D7">
            <w:pPr>
              <w:jc w:val="center"/>
              <w:rPr>
                <w:rFonts w:eastAsia="SimSun"/>
                <w:bCs/>
              </w:rPr>
            </w:pPr>
            <w:r w:rsidRPr="004D43A6">
              <w:rPr>
                <w:rFonts w:eastAsia="SimSun"/>
                <w:b/>
                <w:bCs/>
              </w:rPr>
              <w:t>Total</w:t>
            </w:r>
          </w:p>
        </w:tc>
        <w:tc>
          <w:tcPr>
            <w:tcW w:w="1559" w:type="dxa"/>
            <w:tcBorders>
              <w:top w:val="nil"/>
              <w:left w:val="nil"/>
              <w:bottom w:val="single" w:sz="4" w:space="0" w:color="000000"/>
              <w:right w:val="single" w:sz="4" w:space="0" w:color="000000"/>
            </w:tcBorders>
            <w:shd w:val="clear" w:color="FFFFFF" w:fill="FFFFFF"/>
            <w:noWrap/>
            <w:vAlign w:val="center"/>
          </w:tcPr>
          <w:p w14:paraId="29A8FF9E" w14:textId="77777777" w:rsidR="00777F7D" w:rsidRPr="004D43A6" w:rsidRDefault="00777F7D" w:rsidP="000065D7">
            <w:pPr>
              <w:jc w:val="center"/>
              <w:rPr>
                <w:rFonts w:eastAsia="SimSun"/>
                <w:b/>
                <w:bCs/>
              </w:rPr>
            </w:pPr>
            <w:r w:rsidRPr="004D43A6">
              <w:rPr>
                <w:rFonts w:eastAsia="SimSun"/>
                <w:b/>
                <w:bCs/>
              </w:rPr>
              <w:t>Total</w:t>
            </w:r>
          </w:p>
        </w:tc>
        <w:tc>
          <w:tcPr>
            <w:tcW w:w="1276" w:type="dxa"/>
            <w:tcBorders>
              <w:top w:val="nil"/>
              <w:left w:val="nil"/>
              <w:bottom w:val="single" w:sz="4" w:space="0" w:color="000000"/>
              <w:right w:val="single" w:sz="4" w:space="0" w:color="000000"/>
            </w:tcBorders>
            <w:shd w:val="clear" w:color="FFFFFF" w:fill="FFFFFF"/>
          </w:tcPr>
          <w:p w14:paraId="5363203C" w14:textId="77777777" w:rsidR="00777F7D" w:rsidRPr="004D43A6" w:rsidRDefault="00777F7D" w:rsidP="000065D7">
            <w:pPr>
              <w:jc w:val="center"/>
              <w:rPr>
                <w:rFonts w:eastAsia="SimSun"/>
                <w:b/>
                <w:bCs/>
              </w:rPr>
            </w:pPr>
            <w:r w:rsidRPr="004D43A6">
              <w:rPr>
                <w:rFonts w:eastAsia="SimSun"/>
                <w:b/>
                <w:bCs/>
              </w:rPr>
              <w:t>M</w:t>
            </w:r>
          </w:p>
        </w:tc>
        <w:tc>
          <w:tcPr>
            <w:tcW w:w="1559" w:type="dxa"/>
            <w:tcBorders>
              <w:top w:val="nil"/>
              <w:left w:val="nil"/>
              <w:bottom w:val="single" w:sz="4" w:space="0" w:color="000000"/>
              <w:right w:val="single" w:sz="4" w:space="0" w:color="000000"/>
            </w:tcBorders>
            <w:shd w:val="clear" w:color="FFFFFF" w:fill="FFFFFF"/>
          </w:tcPr>
          <w:p w14:paraId="1CD87919" w14:textId="77777777" w:rsidR="00777F7D" w:rsidRPr="004D43A6" w:rsidRDefault="00777F7D" w:rsidP="000065D7">
            <w:pPr>
              <w:jc w:val="center"/>
              <w:rPr>
                <w:rFonts w:eastAsia="SimSun"/>
                <w:b/>
                <w:bCs/>
              </w:rPr>
            </w:pPr>
            <w:r w:rsidRPr="004D43A6">
              <w:rPr>
                <w:rFonts w:eastAsia="SimSun"/>
                <w:b/>
                <w:bCs/>
              </w:rPr>
              <w:t>F</w:t>
            </w:r>
          </w:p>
        </w:tc>
        <w:tc>
          <w:tcPr>
            <w:tcW w:w="1417" w:type="dxa"/>
            <w:tcBorders>
              <w:top w:val="nil"/>
              <w:left w:val="nil"/>
              <w:bottom w:val="single" w:sz="4" w:space="0" w:color="000000"/>
              <w:right w:val="single" w:sz="4" w:space="0" w:color="000000"/>
            </w:tcBorders>
            <w:shd w:val="clear" w:color="FFFFFF" w:fill="FFFFFF"/>
          </w:tcPr>
          <w:p w14:paraId="37AA8767" w14:textId="77777777" w:rsidR="00777F7D" w:rsidRPr="004D43A6" w:rsidRDefault="00777F7D" w:rsidP="000065D7">
            <w:pPr>
              <w:jc w:val="center"/>
              <w:rPr>
                <w:rFonts w:eastAsia="SimSun"/>
                <w:b/>
                <w:bCs/>
              </w:rPr>
            </w:pPr>
            <w:r w:rsidRPr="004D43A6">
              <w:rPr>
                <w:rFonts w:eastAsia="SimSun"/>
                <w:b/>
                <w:bCs/>
              </w:rPr>
              <w:t>Total</w:t>
            </w:r>
          </w:p>
        </w:tc>
      </w:tr>
      <w:tr w:rsidR="00777F7D" w:rsidRPr="004D43A6" w14:paraId="022AC4AE" w14:textId="77777777" w:rsidTr="000065D7">
        <w:trPr>
          <w:trHeight w:val="285"/>
        </w:trPr>
        <w:tc>
          <w:tcPr>
            <w:tcW w:w="1670" w:type="dxa"/>
            <w:tcBorders>
              <w:top w:val="nil"/>
              <w:left w:val="single" w:sz="4" w:space="0" w:color="000000"/>
              <w:bottom w:val="single" w:sz="4" w:space="0" w:color="000000"/>
              <w:right w:val="single" w:sz="4" w:space="0" w:color="000000"/>
            </w:tcBorders>
            <w:shd w:val="clear" w:color="FFFFFF" w:fill="FFFFFF"/>
            <w:noWrap/>
            <w:vAlign w:val="center"/>
            <w:hideMark/>
          </w:tcPr>
          <w:p w14:paraId="7AAB3AAE" w14:textId="77777777" w:rsidR="00777F7D" w:rsidRPr="004D43A6" w:rsidRDefault="00777F7D" w:rsidP="000065D7">
            <w:pPr>
              <w:jc w:val="center"/>
              <w:rPr>
                <w:rFonts w:eastAsia="SimSun"/>
                <w:b/>
                <w:bCs/>
              </w:rPr>
            </w:pPr>
            <w:r w:rsidRPr="004D43A6">
              <w:rPr>
                <w:rFonts w:eastAsia="SimSun"/>
                <w:b/>
                <w:bCs/>
              </w:rPr>
              <w:t>2011</w:t>
            </w:r>
          </w:p>
        </w:tc>
        <w:tc>
          <w:tcPr>
            <w:tcW w:w="1699" w:type="dxa"/>
            <w:tcBorders>
              <w:top w:val="nil"/>
              <w:left w:val="nil"/>
              <w:bottom w:val="single" w:sz="4" w:space="0" w:color="000000"/>
              <w:right w:val="single" w:sz="4" w:space="0" w:color="000000"/>
            </w:tcBorders>
            <w:shd w:val="clear" w:color="FFFFFF" w:fill="FFFFFF"/>
            <w:noWrap/>
            <w:vAlign w:val="center"/>
            <w:hideMark/>
          </w:tcPr>
          <w:p w14:paraId="15F71F92" w14:textId="77777777" w:rsidR="00777F7D" w:rsidRPr="004D43A6" w:rsidRDefault="00777F7D" w:rsidP="000065D7">
            <w:pPr>
              <w:jc w:val="center"/>
              <w:rPr>
                <w:rFonts w:eastAsia="SimSun"/>
                <w:bCs/>
              </w:rPr>
            </w:pPr>
            <w:r w:rsidRPr="004D43A6">
              <w:rPr>
                <w:rFonts w:eastAsia="SimSun"/>
                <w:bCs/>
              </w:rPr>
              <w:t>576383</w:t>
            </w:r>
          </w:p>
        </w:tc>
        <w:tc>
          <w:tcPr>
            <w:tcW w:w="1559" w:type="dxa"/>
            <w:tcBorders>
              <w:top w:val="nil"/>
              <w:left w:val="nil"/>
              <w:bottom w:val="single" w:sz="4" w:space="0" w:color="000000"/>
              <w:right w:val="single" w:sz="4" w:space="0" w:color="000000"/>
            </w:tcBorders>
            <w:shd w:val="clear" w:color="FFFFFF" w:fill="FFFFFF"/>
            <w:noWrap/>
            <w:vAlign w:val="center"/>
            <w:hideMark/>
          </w:tcPr>
          <w:p w14:paraId="4482EF58" w14:textId="77777777" w:rsidR="00777F7D" w:rsidRPr="004D43A6" w:rsidRDefault="00777F7D" w:rsidP="000065D7">
            <w:pPr>
              <w:jc w:val="center"/>
              <w:rPr>
                <w:rFonts w:eastAsia="SimSun"/>
                <w:bCs/>
              </w:rPr>
            </w:pPr>
            <w:r w:rsidRPr="004D43A6">
              <w:rPr>
                <w:rFonts w:eastAsia="SimSun"/>
                <w:bCs/>
              </w:rPr>
              <w:t>10408</w:t>
            </w:r>
          </w:p>
        </w:tc>
        <w:tc>
          <w:tcPr>
            <w:tcW w:w="1276" w:type="dxa"/>
            <w:tcBorders>
              <w:top w:val="nil"/>
              <w:left w:val="nil"/>
              <w:bottom w:val="single" w:sz="4" w:space="0" w:color="000000"/>
              <w:right w:val="single" w:sz="4" w:space="0" w:color="000000"/>
            </w:tcBorders>
            <w:shd w:val="clear" w:color="FFFFFF" w:fill="FFFFFF"/>
          </w:tcPr>
          <w:p w14:paraId="6E24CB7F" w14:textId="77777777" w:rsidR="00777F7D" w:rsidRPr="004D43A6" w:rsidRDefault="00777F7D" w:rsidP="000065D7">
            <w:pPr>
              <w:jc w:val="center"/>
              <w:rPr>
                <w:rFonts w:eastAsia="SimSun"/>
                <w:bCs/>
              </w:rPr>
            </w:pPr>
            <w:r w:rsidRPr="004D43A6">
              <w:rPr>
                <w:rFonts w:eastAsia="SimSun"/>
                <w:bCs/>
              </w:rPr>
              <w:t>6372</w:t>
            </w:r>
          </w:p>
        </w:tc>
        <w:tc>
          <w:tcPr>
            <w:tcW w:w="1559" w:type="dxa"/>
            <w:tcBorders>
              <w:top w:val="nil"/>
              <w:left w:val="nil"/>
              <w:bottom w:val="single" w:sz="4" w:space="0" w:color="000000"/>
              <w:right w:val="single" w:sz="4" w:space="0" w:color="000000"/>
            </w:tcBorders>
            <w:shd w:val="clear" w:color="FFFFFF" w:fill="FFFFFF"/>
          </w:tcPr>
          <w:p w14:paraId="149FC0C0" w14:textId="77777777" w:rsidR="00777F7D" w:rsidRPr="004D43A6" w:rsidRDefault="00777F7D" w:rsidP="000065D7">
            <w:pPr>
              <w:jc w:val="center"/>
              <w:rPr>
                <w:rFonts w:eastAsia="SimSun"/>
                <w:bCs/>
              </w:rPr>
            </w:pPr>
            <w:r w:rsidRPr="004D43A6">
              <w:rPr>
                <w:rFonts w:eastAsia="SimSun"/>
                <w:bCs/>
              </w:rPr>
              <w:t>4036</w:t>
            </w:r>
          </w:p>
        </w:tc>
        <w:tc>
          <w:tcPr>
            <w:tcW w:w="1417" w:type="dxa"/>
            <w:tcBorders>
              <w:top w:val="nil"/>
              <w:left w:val="nil"/>
              <w:bottom w:val="single" w:sz="4" w:space="0" w:color="000000"/>
              <w:right w:val="single" w:sz="4" w:space="0" w:color="000000"/>
            </w:tcBorders>
            <w:shd w:val="clear" w:color="FFFFFF" w:fill="FFFFFF"/>
          </w:tcPr>
          <w:p w14:paraId="4FB231BB" w14:textId="77777777" w:rsidR="00777F7D" w:rsidRPr="004D43A6" w:rsidRDefault="00777F7D" w:rsidP="000065D7">
            <w:pPr>
              <w:jc w:val="center"/>
              <w:rPr>
                <w:rFonts w:eastAsia="SimSun"/>
                <w:bCs/>
              </w:rPr>
            </w:pPr>
            <w:r w:rsidRPr="004D43A6">
              <w:rPr>
                <w:rFonts w:eastAsia="SimSun"/>
                <w:bCs/>
              </w:rPr>
              <w:t>572</w:t>
            </w:r>
          </w:p>
        </w:tc>
      </w:tr>
      <w:tr w:rsidR="00777F7D" w:rsidRPr="004D43A6" w14:paraId="4A9EACB2" w14:textId="77777777" w:rsidTr="000065D7">
        <w:trPr>
          <w:trHeight w:val="285"/>
        </w:trPr>
        <w:tc>
          <w:tcPr>
            <w:tcW w:w="1670" w:type="dxa"/>
            <w:tcBorders>
              <w:top w:val="nil"/>
              <w:left w:val="single" w:sz="4" w:space="0" w:color="000000"/>
              <w:bottom w:val="single" w:sz="4" w:space="0" w:color="000000"/>
              <w:right w:val="single" w:sz="4" w:space="0" w:color="000000"/>
            </w:tcBorders>
            <w:shd w:val="clear" w:color="FFFFFF" w:fill="FFFFFF"/>
            <w:noWrap/>
            <w:vAlign w:val="center"/>
            <w:hideMark/>
          </w:tcPr>
          <w:p w14:paraId="3DC7F059" w14:textId="77777777" w:rsidR="00777F7D" w:rsidRPr="004D43A6" w:rsidRDefault="00777F7D" w:rsidP="000065D7">
            <w:pPr>
              <w:jc w:val="center"/>
              <w:rPr>
                <w:rFonts w:eastAsia="SimSun"/>
                <w:b/>
                <w:bCs/>
              </w:rPr>
            </w:pPr>
            <w:r w:rsidRPr="004D43A6">
              <w:rPr>
                <w:rFonts w:eastAsia="SimSun"/>
                <w:b/>
                <w:bCs/>
              </w:rPr>
              <w:t>2012</w:t>
            </w:r>
          </w:p>
        </w:tc>
        <w:tc>
          <w:tcPr>
            <w:tcW w:w="1699" w:type="dxa"/>
            <w:tcBorders>
              <w:top w:val="nil"/>
              <w:left w:val="nil"/>
              <w:bottom w:val="single" w:sz="4" w:space="0" w:color="000000"/>
              <w:right w:val="single" w:sz="4" w:space="0" w:color="000000"/>
            </w:tcBorders>
            <w:shd w:val="clear" w:color="FFFFFF" w:fill="FFFFFF"/>
            <w:noWrap/>
            <w:vAlign w:val="center"/>
            <w:hideMark/>
          </w:tcPr>
          <w:p w14:paraId="3A5C5576" w14:textId="77777777" w:rsidR="00777F7D" w:rsidRPr="004D43A6" w:rsidRDefault="00777F7D" w:rsidP="000065D7">
            <w:pPr>
              <w:jc w:val="center"/>
              <w:rPr>
                <w:rFonts w:eastAsia="SimSun"/>
                <w:bCs/>
              </w:rPr>
            </w:pPr>
            <w:r w:rsidRPr="004D43A6">
              <w:rPr>
                <w:rFonts w:eastAsia="SimSun"/>
                <w:bCs/>
              </w:rPr>
              <w:t>675466</w:t>
            </w:r>
          </w:p>
        </w:tc>
        <w:tc>
          <w:tcPr>
            <w:tcW w:w="1559" w:type="dxa"/>
            <w:tcBorders>
              <w:top w:val="nil"/>
              <w:left w:val="nil"/>
              <w:bottom w:val="single" w:sz="4" w:space="0" w:color="000000"/>
              <w:right w:val="single" w:sz="4" w:space="0" w:color="000000"/>
            </w:tcBorders>
            <w:shd w:val="clear" w:color="FFFFFF" w:fill="FFFFFF"/>
            <w:noWrap/>
            <w:vAlign w:val="center"/>
            <w:hideMark/>
          </w:tcPr>
          <w:p w14:paraId="03475328" w14:textId="77777777" w:rsidR="00777F7D" w:rsidRPr="004D43A6" w:rsidRDefault="00777F7D" w:rsidP="000065D7">
            <w:pPr>
              <w:jc w:val="center"/>
              <w:rPr>
                <w:rFonts w:eastAsia="SimSun"/>
                <w:bCs/>
              </w:rPr>
            </w:pPr>
            <w:r w:rsidRPr="004D43A6">
              <w:rPr>
                <w:rFonts w:eastAsia="SimSun"/>
                <w:bCs/>
              </w:rPr>
              <w:t>11913</w:t>
            </w:r>
          </w:p>
        </w:tc>
        <w:tc>
          <w:tcPr>
            <w:tcW w:w="1276" w:type="dxa"/>
            <w:tcBorders>
              <w:top w:val="nil"/>
              <w:left w:val="nil"/>
              <w:bottom w:val="single" w:sz="4" w:space="0" w:color="000000"/>
              <w:right w:val="single" w:sz="4" w:space="0" w:color="000000"/>
            </w:tcBorders>
            <w:shd w:val="clear" w:color="FFFFFF" w:fill="FFFFFF"/>
          </w:tcPr>
          <w:p w14:paraId="624DDD5A" w14:textId="77777777" w:rsidR="00777F7D" w:rsidRPr="004D43A6" w:rsidRDefault="00777F7D" w:rsidP="000065D7">
            <w:pPr>
              <w:jc w:val="center"/>
              <w:rPr>
                <w:rFonts w:eastAsia="SimSun"/>
                <w:bCs/>
              </w:rPr>
            </w:pPr>
            <w:r w:rsidRPr="004D43A6">
              <w:rPr>
                <w:rFonts w:eastAsia="SimSun"/>
                <w:bCs/>
              </w:rPr>
              <w:t>7315</w:t>
            </w:r>
          </w:p>
        </w:tc>
        <w:tc>
          <w:tcPr>
            <w:tcW w:w="1559" w:type="dxa"/>
            <w:tcBorders>
              <w:top w:val="nil"/>
              <w:left w:val="nil"/>
              <w:bottom w:val="single" w:sz="4" w:space="0" w:color="000000"/>
              <w:right w:val="single" w:sz="4" w:space="0" w:color="000000"/>
            </w:tcBorders>
            <w:shd w:val="clear" w:color="FFFFFF" w:fill="FFFFFF"/>
          </w:tcPr>
          <w:p w14:paraId="6031ABE6" w14:textId="77777777" w:rsidR="00777F7D" w:rsidRPr="004D43A6" w:rsidRDefault="00777F7D" w:rsidP="000065D7">
            <w:pPr>
              <w:jc w:val="center"/>
              <w:rPr>
                <w:rFonts w:eastAsia="SimSun"/>
                <w:bCs/>
              </w:rPr>
            </w:pPr>
            <w:r w:rsidRPr="004D43A6">
              <w:rPr>
                <w:rFonts w:eastAsia="SimSun"/>
                <w:bCs/>
              </w:rPr>
              <w:t>4598</w:t>
            </w:r>
          </w:p>
        </w:tc>
        <w:tc>
          <w:tcPr>
            <w:tcW w:w="1417" w:type="dxa"/>
            <w:tcBorders>
              <w:top w:val="nil"/>
              <w:left w:val="nil"/>
              <w:bottom w:val="single" w:sz="4" w:space="0" w:color="000000"/>
              <w:right w:val="single" w:sz="4" w:space="0" w:color="000000"/>
            </w:tcBorders>
            <w:shd w:val="clear" w:color="FFFFFF" w:fill="FFFFFF"/>
          </w:tcPr>
          <w:p w14:paraId="6C9C7E1A" w14:textId="77777777" w:rsidR="00777F7D" w:rsidRPr="004D43A6" w:rsidRDefault="00777F7D" w:rsidP="000065D7">
            <w:pPr>
              <w:jc w:val="center"/>
              <w:rPr>
                <w:rFonts w:eastAsia="SimSun"/>
                <w:bCs/>
              </w:rPr>
            </w:pPr>
            <w:r w:rsidRPr="004D43A6">
              <w:rPr>
                <w:rFonts w:eastAsia="SimSun"/>
                <w:bCs/>
              </w:rPr>
              <w:t>506</w:t>
            </w:r>
          </w:p>
        </w:tc>
      </w:tr>
      <w:tr w:rsidR="00777F7D" w:rsidRPr="004D43A6" w14:paraId="6EDCB119" w14:textId="77777777" w:rsidTr="000065D7">
        <w:trPr>
          <w:trHeight w:val="285"/>
        </w:trPr>
        <w:tc>
          <w:tcPr>
            <w:tcW w:w="1670" w:type="dxa"/>
            <w:tcBorders>
              <w:top w:val="nil"/>
              <w:left w:val="single" w:sz="4" w:space="0" w:color="000000"/>
              <w:bottom w:val="single" w:sz="4" w:space="0" w:color="000000"/>
              <w:right w:val="single" w:sz="4" w:space="0" w:color="000000"/>
            </w:tcBorders>
            <w:shd w:val="clear" w:color="FFFFFF" w:fill="FFFFFF"/>
            <w:noWrap/>
            <w:vAlign w:val="center"/>
            <w:hideMark/>
          </w:tcPr>
          <w:p w14:paraId="44540F3E" w14:textId="77777777" w:rsidR="00777F7D" w:rsidRPr="004D43A6" w:rsidRDefault="00777F7D" w:rsidP="000065D7">
            <w:pPr>
              <w:jc w:val="center"/>
              <w:rPr>
                <w:rFonts w:eastAsia="SimSun"/>
                <w:b/>
                <w:bCs/>
              </w:rPr>
            </w:pPr>
            <w:r w:rsidRPr="004D43A6">
              <w:rPr>
                <w:rFonts w:eastAsia="SimSun"/>
                <w:b/>
                <w:bCs/>
              </w:rPr>
              <w:t>2013</w:t>
            </w:r>
          </w:p>
        </w:tc>
        <w:tc>
          <w:tcPr>
            <w:tcW w:w="1699" w:type="dxa"/>
            <w:tcBorders>
              <w:top w:val="nil"/>
              <w:left w:val="nil"/>
              <w:bottom w:val="single" w:sz="4" w:space="0" w:color="000000"/>
              <w:right w:val="single" w:sz="4" w:space="0" w:color="000000"/>
            </w:tcBorders>
            <w:shd w:val="clear" w:color="FFFFFF" w:fill="FFFFFF"/>
            <w:noWrap/>
            <w:vAlign w:val="center"/>
            <w:hideMark/>
          </w:tcPr>
          <w:p w14:paraId="67D98A8C" w14:textId="77777777" w:rsidR="00777F7D" w:rsidRPr="004D43A6" w:rsidRDefault="00777F7D" w:rsidP="000065D7">
            <w:pPr>
              <w:jc w:val="center"/>
              <w:rPr>
                <w:rFonts w:eastAsia="SimSun"/>
                <w:bCs/>
              </w:rPr>
            </w:pPr>
            <w:r w:rsidRPr="004D43A6">
              <w:rPr>
                <w:rFonts w:eastAsia="SimSun"/>
                <w:bCs/>
              </w:rPr>
              <w:t>654569</w:t>
            </w:r>
          </w:p>
        </w:tc>
        <w:tc>
          <w:tcPr>
            <w:tcW w:w="1559" w:type="dxa"/>
            <w:tcBorders>
              <w:top w:val="nil"/>
              <w:left w:val="nil"/>
              <w:bottom w:val="single" w:sz="4" w:space="0" w:color="000000"/>
              <w:right w:val="single" w:sz="4" w:space="0" w:color="000000"/>
            </w:tcBorders>
            <w:shd w:val="clear" w:color="FFFFFF" w:fill="FFFFFF"/>
            <w:noWrap/>
            <w:vAlign w:val="center"/>
            <w:hideMark/>
          </w:tcPr>
          <w:p w14:paraId="1FA51293" w14:textId="77777777" w:rsidR="00777F7D" w:rsidRPr="004D43A6" w:rsidRDefault="00777F7D" w:rsidP="000065D7">
            <w:pPr>
              <w:jc w:val="center"/>
              <w:rPr>
                <w:rFonts w:eastAsia="SimSun"/>
                <w:bCs/>
              </w:rPr>
            </w:pPr>
            <w:r w:rsidRPr="004D43A6">
              <w:rPr>
                <w:rFonts w:eastAsia="SimSun"/>
                <w:bCs/>
              </w:rPr>
              <w:t>12537</w:t>
            </w:r>
          </w:p>
        </w:tc>
        <w:tc>
          <w:tcPr>
            <w:tcW w:w="1276" w:type="dxa"/>
            <w:tcBorders>
              <w:top w:val="nil"/>
              <w:left w:val="nil"/>
              <w:bottom w:val="single" w:sz="4" w:space="0" w:color="000000"/>
              <w:right w:val="single" w:sz="4" w:space="0" w:color="000000"/>
            </w:tcBorders>
            <w:shd w:val="clear" w:color="FFFFFF" w:fill="FFFFFF"/>
          </w:tcPr>
          <w:p w14:paraId="1AC65298" w14:textId="77777777" w:rsidR="00777F7D" w:rsidRPr="004D43A6" w:rsidRDefault="00777F7D" w:rsidP="000065D7">
            <w:pPr>
              <w:jc w:val="center"/>
              <w:rPr>
                <w:rFonts w:eastAsia="SimSun"/>
                <w:bCs/>
              </w:rPr>
            </w:pPr>
            <w:r w:rsidRPr="004D43A6">
              <w:rPr>
                <w:rFonts w:eastAsia="SimSun"/>
                <w:bCs/>
              </w:rPr>
              <w:t>7668</w:t>
            </w:r>
          </w:p>
        </w:tc>
        <w:tc>
          <w:tcPr>
            <w:tcW w:w="1559" w:type="dxa"/>
            <w:tcBorders>
              <w:top w:val="nil"/>
              <w:left w:val="nil"/>
              <w:bottom w:val="single" w:sz="4" w:space="0" w:color="000000"/>
              <w:right w:val="single" w:sz="4" w:space="0" w:color="000000"/>
            </w:tcBorders>
            <w:shd w:val="clear" w:color="FFFFFF" w:fill="FFFFFF"/>
          </w:tcPr>
          <w:p w14:paraId="455B45BE" w14:textId="77777777" w:rsidR="00777F7D" w:rsidRPr="004D43A6" w:rsidRDefault="00777F7D" w:rsidP="000065D7">
            <w:pPr>
              <w:jc w:val="center"/>
              <w:rPr>
                <w:rFonts w:eastAsia="SimSun"/>
                <w:bCs/>
              </w:rPr>
            </w:pPr>
            <w:r w:rsidRPr="004D43A6">
              <w:rPr>
                <w:rFonts w:eastAsia="SimSun"/>
                <w:bCs/>
              </w:rPr>
              <w:t>4869</w:t>
            </w:r>
          </w:p>
        </w:tc>
        <w:tc>
          <w:tcPr>
            <w:tcW w:w="1417" w:type="dxa"/>
            <w:tcBorders>
              <w:top w:val="nil"/>
              <w:left w:val="nil"/>
              <w:bottom w:val="single" w:sz="4" w:space="0" w:color="000000"/>
              <w:right w:val="single" w:sz="4" w:space="0" w:color="000000"/>
            </w:tcBorders>
            <w:shd w:val="clear" w:color="FFFFFF" w:fill="FFFFFF"/>
          </w:tcPr>
          <w:p w14:paraId="598F7086" w14:textId="77777777" w:rsidR="00777F7D" w:rsidRPr="004D43A6" w:rsidRDefault="00777F7D" w:rsidP="000065D7">
            <w:pPr>
              <w:jc w:val="center"/>
              <w:rPr>
                <w:rFonts w:eastAsia="SimSun"/>
                <w:bCs/>
              </w:rPr>
            </w:pPr>
            <w:r w:rsidRPr="004D43A6">
              <w:rPr>
                <w:rFonts w:eastAsia="SimSun"/>
                <w:bCs/>
              </w:rPr>
              <w:t>627</w:t>
            </w:r>
          </w:p>
        </w:tc>
      </w:tr>
      <w:tr w:rsidR="00777F7D" w:rsidRPr="004D43A6" w14:paraId="534F4E5B" w14:textId="77777777" w:rsidTr="000065D7">
        <w:trPr>
          <w:trHeight w:val="285"/>
        </w:trPr>
        <w:tc>
          <w:tcPr>
            <w:tcW w:w="1670" w:type="dxa"/>
            <w:tcBorders>
              <w:top w:val="nil"/>
              <w:left w:val="single" w:sz="4" w:space="0" w:color="000000"/>
              <w:bottom w:val="single" w:sz="4" w:space="0" w:color="000000"/>
              <w:right w:val="single" w:sz="4" w:space="0" w:color="000000"/>
            </w:tcBorders>
            <w:shd w:val="clear" w:color="FFFFFF" w:fill="FFFFFF"/>
            <w:noWrap/>
            <w:vAlign w:val="center"/>
            <w:hideMark/>
          </w:tcPr>
          <w:p w14:paraId="238305EB" w14:textId="77777777" w:rsidR="00777F7D" w:rsidRPr="004D43A6" w:rsidRDefault="00777F7D" w:rsidP="000065D7">
            <w:pPr>
              <w:jc w:val="center"/>
              <w:rPr>
                <w:rFonts w:eastAsia="SimSun"/>
                <w:b/>
                <w:bCs/>
              </w:rPr>
            </w:pPr>
            <w:r w:rsidRPr="004D43A6">
              <w:rPr>
                <w:rFonts w:eastAsia="SimSun"/>
                <w:b/>
                <w:bCs/>
              </w:rPr>
              <w:t>2014</w:t>
            </w:r>
          </w:p>
        </w:tc>
        <w:tc>
          <w:tcPr>
            <w:tcW w:w="1699" w:type="dxa"/>
            <w:tcBorders>
              <w:top w:val="nil"/>
              <w:left w:val="nil"/>
              <w:bottom w:val="single" w:sz="4" w:space="0" w:color="000000"/>
              <w:right w:val="single" w:sz="4" w:space="0" w:color="000000"/>
            </w:tcBorders>
            <w:shd w:val="clear" w:color="FFFFFF" w:fill="FFFFFF"/>
            <w:noWrap/>
            <w:vAlign w:val="center"/>
            <w:hideMark/>
          </w:tcPr>
          <w:p w14:paraId="7486C955" w14:textId="77777777" w:rsidR="00777F7D" w:rsidRPr="004D43A6" w:rsidRDefault="00777F7D" w:rsidP="000065D7">
            <w:pPr>
              <w:jc w:val="center"/>
              <w:rPr>
                <w:rFonts w:eastAsia="SimSun"/>
                <w:bCs/>
              </w:rPr>
            </w:pPr>
            <w:r w:rsidRPr="004D43A6">
              <w:rPr>
                <w:rFonts w:eastAsia="SimSun"/>
                <w:bCs/>
              </w:rPr>
              <w:t>564312</w:t>
            </w:r>
          </w:p>
        </w:tc>
        <w:tc>
          <w:tcPr>
            <w:tcW w:w="1559" w:type="dxa"/>
            <w:tcBorders>
              <w:top w:val="nil"/>
              <w:left w:val="nil"/>
              <w:bottom w:val="single" w:sz="4" w:space="0" w:color="000000"/>
              <w:right w:val="single" w:sz="4" w:space="0" w:color="000000"/>
            </w:tcBorders>
            <w:shd w:val="clear" w:color="FFFFFF" w:fill="FFFFFF"/>
            <w:noWrap/>
            <w:vAlign w:val="center"/>
            <w:hideMark/>
          </w:tcPr>
          <w:p w14:paraId="71E6AE39" w14:textId="77777777" w:rsidR="00777F7D" w:rsidRPr="004D43A6" w:rsidRDefault="00777F7D" w:rsidP="000065D7">
            <w:pPr>
              <w:jc w:val="center"/>
              <w:rPr>
                <w:rFonts w:eastAsia="SimSun"/>
                <w:bCs/>
              </w:rPr>
            </w:pPr>
            <w:r w:rsidRPr="004D43A6">
              <w:rPr>
                <w:rFonts w:eastAsia="SimSun"/>
                <w:bCs/>
              </w:rPr>
              <w:t>12080</w:t>
            </w:r>
          </w:p>
        </w:tc>
        <w:tc>
          <w:tcPr>
            <w:tcW w:w="1276" w:type="dxa"/>
            <w:tcBorders>
              <w:top w:val="nil"/>
              <w:left w:val="nil"/>
              <w:bottom w:val="single" w:sz="4" w:space="0" w:color="000000"/>
              <w:right w:val="single" w:sz="4" w:space="0" w:color="000000"/>
            </w:tcBorders>
            <w:shd w:val="clear" w:color="FFFFFF" w:fill="FFFFFF"/>
          </w:tcPr>
          <w:p w14:paraId="39B6B3B9" w14:textId="77777777" w:rsidR="00777F7D" w:rsidRPr="004D43A6" w:rsidRDefault="00777F7D" w:rsidP="000065D7">
            <w:pPr>
              <w:jc w:val="center"/>
              <w:rPr>
                <w:rFonts w:eastAsia="SimSun"/>
                <w:bCs/>
              </w:rPr>
            </w:pPr>
            <w:r w:rsidRPr="004D43A6">
              <w:rPr>
                <w:rFonts w:eastAsia="SimSun"/>
                <w:bCs/>
              </w:rPr>
              <w:t>7270</w:t>
            </w:r>
          </w:p>
        </w:tc>
        <w:tc>
          <w:tcPr>
            <w:tcW w:w="1559" w:type="dxa"/>
            <w:tcBorders>
              <w:top w:val="nil"/>
              <w:left w:val="nil"/>
              <w:bottom w:val="single" w:sz="4" w:space="0" w:color="000000"/>
              <w:right w:val="single" w:sz="4" w:space="0" w:color="000000"/>
            </w:tcBorders>
            <w:shd w:val="clear" w:color="FFFFFF" w:fill="FFFFFF"/>
          </w:tcPr>
          <w:p w14:paraId="31199327" w14:textId="77777777" w:rsidR="00777F7D" w:rsidRPr="004D43A6" w:rsidRDefault="00777F7D" w:rsidP="000065D7">
            <w:pPr>
              <w:jc w:val="center"/>
              <w:rPr>
                <w:rFonts w:eastAsia="SimSun"/>
                <w:bCs/>
              </w:rPr>
            </w:pPr>
            <w:r w:rsidRPr="004D43A6">
              <w:rPr>
                <w:rFonts w:eastAsia="SimSun"/>
                <w:bCs/>
              </w:rPr>
              <w:t>4810</w:t>
            </w:r>
          </w:p>
        </w:tc>
        <w:tc>
          <w:tcPr>
            <w:tcW w:w="1417" w:type="dxa"/>
            <w:tcBorders>
              <w:top w:val="nil"/>
              <w:left w:val="nil"/>
              <w:bottom w:val="single" w:sz="4" w:space="0" w:color="000000"/>
              <w:right w:val="single" w:sz="4" w:space="0" w:color="000000"/>
            </w:tcBorders>
            <w:shd w:val="clear" w:color="FFFFFF" w:fill="FFFFFF"/>
          </w:tcPr>
          <w:p w14:paraId="3D2F1BEE" w14:textId="77777777" w:rsidR="00777F7D" w:rsidRPr="004D43A6" w:rsidRDefault="00777F7D" w:rsidP="000065D7">
            <w:pPr>
              <w:jc w:val="center"/>
              <w:rPr>
                <w:rFonts w:eastAsia="SimSun"/>
                <w:bCs/>
              </w:rPr>
            </w:pPr>
            <w:r w:rsidRPr="004D43A6">
              <w:rPr>
                <w:rFonts w:eastAsia="SimSun"/>
                <w:bCs/>
              </w:rPr>
              <w:t>881</w:t>
            </w:r>
          </w:p>
        </w:tc>
      </w:tr>
      <w:tr w:rsidR="00777F7D" w:rsidRPr="004D43A6" w14:paraId="4B9C30CC" w14:textId="77777777" w:rsidTr="000065D7">
        <w:trPr>
          <w:trHeight w:val="285"/>
        </w:trPr>
        <w:tc>
          <w:tcPr>
            <w:tcW w:w="1670" w:type="dxa"/>
            <w:tcBorders>
              <w:top w:val="single" w:sz="4" w:space="0" w:color="000000"/>
              <w:left w:val="single" w:sz="4" w:space="0" w:color="000000"/>
              <w:bottom w:val="single" w:sz="4" w:space="0" w:color="auto"/>
              <w:right w:val="single" w:sz="4" w:space="0" w:color="000000"/>
            </w:tcBorders>
            <w:shd w:val="clear" w:color="FFFFFF" w:fill="FFFFFF"/>
            <w:noWrap/>
            <w:vAlign w:val="center"/>
            <w:hideMark/>
          </w:tcPr>
          <w:p w14:paraId="247DCB2F" w14:textId="77777777" w:rsidR="00777F7D" w:rsidRPr="004D43A6" w:rsidRDefault="00777F7D" w:rsidP="000065D7">
            <w:pPr>
              <w:jc w:val="center"/>
              <w:rPr>
                <w:rFonts w:eastAsia="SimSun"/>
                <w:b/>
                <w:bCs/>
              </w:rPr>
            </w:pPr>
            <w:r w:rsidRPr="004D43A6">
              <w:rPr>
                <w:rFonts w:eastAsia="SimSun"/>
                <w:b/>
                <w:bCs/>
              </w:rPr>
              <w:t>2015</w:t>
            </w:r>
          </w:p>
        </w:tc>
        <w:tc>
          <w:tcPr>
            <w:tcW w:w="1699" w:type="dxa"/>
            <w:tcBorders>
              <w:top w:val="single" w:sz="4" w:space="0" w:color="000000"/>
              <w:left w:val="nil"/>
              <w:bottom w:val="single" w:sz="4" w:space="0" w:color="auto"/>
              <w:right w:val="single" w:sz="4" w:space="0" w:color="000000"/>
            </w:tcBorders>
            <w:shd w:val="clear" w:color="FFFFFF" w:fill="FFFFFF"/>
            <w:noWrap/>
            <w:vAlign w:val="center"/>
            <w:hideMark/>
          </w:tcPr>
          <w:p w14:paraId="08E8808D" w14:textId="77777777" w:rsidR="00777F7D" w:rsidRPr="004D43A6" w:rsidRDefault="00777F7D" w:rsidP="000065D7">
            <w:pPr>
              <w:jc w:val="center"/>
              <w:rPr>
                <w:rFonts w:eastAsia="SimSun"/>
                <w:bCs/>
              </w:rPr>
            </w:pPr>
            <w:r w:rsidRPr="004D43A6">
              <w:rPr>
                <w:rFonts w:eastAsia="SimSun"/>
                <w:bCs/>
              </w:rPr>
              <w:t>5</w:t>
            </w:r>
            <w:r>
              <w:rPr>
                <w:rFonts w:eastAsia="SimSun"/>
                <w:bCs/>
              </w:rPr>
              <w:t>21611</w:t>
            </w:r>
          </w:p>
        </w:tc>
        <w:tc>
          <w:tcPr>
            <w:tcW w:w="1559" w:type="dxa"/>
            <w:tcBorders>
              <w:top w:val="single" w:sz="4" w:space="0" w:color="000000"/>
              <w:left w:val="nil"/>
              <w:bottom w:val="single" w:sz="4" w:space="0" w:color="auto"/>
              <w:right w:val="single" w:sz="4" w:space="0" w:color="000000"/>
            </w:tcBorders>
            <w:shd w:val="clear" w:color="FFFFFF" w:fill="FFFFFF"/>
            <w:noWrap/>
            <w:vAlign w:val="center"/>
            <w:hideMark/>
          </w:tcPr>
          <w:p w14:paraId="5A9856B8" w14:textId="77777777" w:rsidR="00777F7D" w:rsidRPr="004D43A6" w:rsidRDefault="00777F7D" w:rsidP="000065D7">
            <w:pPr>
              <w:jc w:val="center"/>
              <w:rPr>
                <w:rFonts w:eastAsia="SimSun"/>
                <w:bCs/>
              </w:rPr>
            </w:pPr>
            <w:r w:rsidRPr="004D43A6">
              <w:rPr>
                <w:rFonts w:eastAsia="SimSun"/>
                <w:bCs/>
              </w:rPr>
              <w:t>12</w:t>
            </w:r>
            <w:r>
              <w:rPr>
                <w:rFonts w:eastAsia="SimSun"/>
                <w:bCs/>
              </w:rPr>
              <w:t>667</w:t>
            </w:r>
          </w:p>
        </w:tc>
        <w:tc>
          <w:tcPr>
            <w:tcW w:w="1276" w:type="dxa"/>
            <w:tcBorders>
              <w:top w:val="single" w:sz="4" w:space="0" w:color="000000"/>
              <w:left w:val="nil"/>
              <w:bottom w:val="single" w:sz="4" w:space="0" w:color="auto"/>
              <w:right w:val="single" w:sz="4" w:space="0" w:color="000000"/>
            </w:tcBorders>
            <w:shd w:val="clear" w:color="FFFFFF" w:fill="FFFFFF"/>
          </w:tcPr>
          <w:p w14:paraId="2143C536" w14:textId="77777777" w:rsidR="00777F7D" w:rsidRPr="004D43A6" w:rsidRDefault="00777F7D" w:rsidP="000065D7">
            <w:pPr>
              <w:jc w:val="center"/>
              <w:rPr>
                <w:rFonts w:eastAsia="SimSun"/>
                <w:bCs/>
              </w:rPr>
            </w:pPr>
            <w:r w:rsidRPr="004D43A6">
              <w:rPr>
                <w:rFonts w:eastAsia="SimSun"/>
                <w:bCs/>
              </w:rPr>
              <w:t>7</w:t>
            </w:r>
            <w:r>
              <w:rPr>
                <w:rFonts w:eastAsia="SimSun"/>
                <w:bCs/>
              </w:rPr>
              <w:t>446</w:t>
            </w:r>
          </w:p>
        </w:tc>
        <w:tc>
          <w:tcPr>
            <w:tcW w:w="1559" w:type="dxa"/>
            <w:tcBorders>
              <w:top w:val="single" w:sz="4" w:space="0" w:color="000000"/>
              <w:left w:val="nil"/>
              <w:bottom w:val="single" w:sz="4" w:space="0" w:color="auto"/>
              <w:right w:val="single" w:sz="4" w:space="0" w:color="000000"/>
            </w:tcBorders>
            <w:shd w:val="clear" w:color="FFFFFF" w:fill="FFFFFF"/>
          </w:tcPr>
          <w:p w14:paraId="3FF15F77" w14:textId="77777777" w:rsidR="00777F7D" w:rsidRPr="004D43A6" w:rsidRDefault="00777F7D" w:rsidP="000065D7">
            <w:pPr>
              <w:jc w:val="center"/>
              <w:rPr>
                <w:rFonts w:eastAsia="SimSun"/>
                <w:bCs/>
              </w:rPr>
            </w:pPr>
            <w:r w:rsidRPr="004D43A6">
              <w:rPr>
                <w:rFonts w:eastAsia="SimSun"/>
                <w:bCs/>
              </w:rPr>
              <w:t>5</w:t>
            </w:r>
            <w:r>
              <w:rPr>
                <w:rFonts w:eastAsia="SimSun"/>
                <w:bCs/>
              </w:rPr>
              <w:t>221</w:t>
            </w:r>
          </w:p>
        </w:tc>
        <w:tc>
          <w:tcPr>
            <w:tcW w:w="1417" w:type="dxa"/>
            <w:tcBorders>
              <w:top w:val="single" w:sz="4" w:space="0" w:color="000000"/>
              <w:left w:val="nil"/>
              <w:bottom w:val="single" w:sz="4" w:space="0" w:color="auto"/>
              <w:right w:val="single" w:sz="4" w:space="0" w:color="000000"/>
            </w:tcBorders>
            <w:shd w:val="clear" w:color="FFFFFF" w:fill="FFFFFF"/>
          </w:tcPr>
          <w:p w14:paraId="29E83093" w14:textId="77777777" w:rsidR="00777F7D" w:rsidRPr="004D43A6" w:rsidRDefault="00777F7D" w:rsidP="000065D7">
            <w:pPr>
              <w:jc w:val="center"/>
              <w:rPr>
                <w:rFonts w:eastAsia="SimSun"/>
                <w:bCs/>
              </w:rPr>
            </w:pPr>
            <w:r>
              <w:rPr>
                <w:rFonts w:eastAsia="SimSun"/>
                <w:bCs/>
              </w:rPr>
              <w:t>1261</w:t>
            </w:r>
          </w:p>
        </w:tc>
      </w:tr>
    </w:tbl>
    <w:p w14:paraId="4208E132" w14:textId="77777777" w:rsidR="00777F7D" w:rsidRDefault="00777F7D" w:rsidP="00777F7D">
      <w:pPr>
        <w:pStyle w:val="Caption"/>
        <w:keepNext/>
      </w:pPr>
      <w:bookmarkStart w:id="22" w:name="_Ref464207150"/>
      <w:bookmarkStart w:id="23" w:name="_Ref465073347"/>
      <w:bookmarkStart w:id="24" w:name="_Ref433374952"/>
    </w:p>
    <w:p w14:paraId="69B401E5" w14:textId="77777777" w:rsidR="00777F7D" w:rsidRDefault="00777F7D" w:rsidP="00777F7D">
      <w:pPr>
        <w:spacing w:after="200" w:line="276" w:lineRule="auto"/>
        <w:rPr>
          <w:b/>
          <w:bCs/>
          <w:szCs w:val="18"/>
        </w:rPr>
      </w:pPr>
      <w:bookmarkStart w:id="25" w:name="_Ref465076396"/>
      <w:r>
        <w:br w:type="page"/>
      </w:r>
    </w:p>
    <w:p w14:paraId="39B99A04" w14:textId="77777777" w:rsidR="00777F7D" w:rsidRPr="0069797D" w:rsidRDefault="00777F7D" w:rsidP="00777F7D">
      <w:pPr>
        <w:pStyle w:val="Caption"/>
        <w:keepNext/>
        <w:rPr>
          <w:sz w:val="24"/>
        </w:rPr>
      </w:pPr>
      <w:r w:rsidRPr="0069797D">
        <w:rPr>
          <w:sz w:val="24"/>
        </w:rPr>
        <w:lastRenderedPageBreak/>
        <w:t xml:space="preserve">Table </w:t>
      </w:r>
      <w:r w:rsidRPr="0069797D">
        <w:rPr>
          <w:sz w:val="24"/>
        </w:rPr>
        <w:fldChar w:fldCharType="begin"/>
      </w:r>
      <w:r w:rsidRPr="0069797D">
        <w:rPr>
          <w:sz w:val="24"/>
        </w:rPr>
        <w:instrText xml:space="preserve"> SEQ Table \* ARABIC </w:instrText>
      </w:r>
      <w:r w:rsidRPr="0069797D">
        <w:rPr>
          <w:sz w:val="24"/>
        </w:rPr>
        <w:fldChar w:fldCharType="separate"/>
      </w:r>
      <w:r w:rsidRPr="0069797D">
        <w:rPr>
          <w:noProof/>
          <w:sz w:val="24"/>
        </w:rPr>
        <w:t>10</w:t>
      </w:r>
      <w:r w:rsidRPr="0069797D">
        <w:rPr>
          <w:noProof/>
          <w:sz w:val="24"/>
        </w:rPr>
        <w:fldChar w:fldCharType="end"/>
      </w:r>
      <w:bookmarkEnd w:id="22"/>
      <w:bookmarkEnd w:id="23"/>
      <w:bookmarkEnd w:id="25"/>
      <w:r w:rsidRPr="0069797D">
        <w:rPr>
          <w:sz w:val="24"/>
        </w:rPr>
        <w:t>: Unemployed persons with disabilities registered at Employment Centres, Continent</w:t>
      </w:r>
      <w:bookmarkEnd w:id="24"/>
    </w:p>
    <w:tbl>
      <w:tblPr>
        <w:tblW w:w="8856" w:type="dxa"/>
        <w:tblInd w:w="70" w:type="dxa"/>
        <w:tblLayout w:type="fixed"/>
        <w:tblCellMar>
          <w:left w:w="70" w:type="dxa"/>
          <w:right w:w="70" w:type="dxa"/>
        </w:tblCellMar>
        <w:tblLook w:val="04A0" w:firstRow="1" w:lastRow="0" w:firstColumn="1" w:lastColumn="0" w:noHBand="0" w:noVBand="1"/>
      </w:tblPr>
      <w:tblGrid>
        <w:gridCol w:w="2977"/>
        <w:gridCol w:w="1276"/>
        <w:gridCol w:w="1484"/>
        <w:gridCol w:w="1418"/>
        <w:gridCol w:w="1701"/>
      </w:tblGrid>
      <w:tr w:rsidR="00777F7D" w:rsidRPr="00841681" w14:paraId="62517DC9" w14:textId="77777777" w:rsidTr="000065D7">
        <w:trPr>
          <w:trHeight w:val="285"/>
        </w:trPr>
        <w:tc>
          <w:tcPr>
            <w:tcW w:w="2977" w:type="dxa"/>
            <w:vMerge w:val="restart"/>
            <w:tcBorders>
              <w:top w:val="single" w:sz="4" w:space="0" w:color="auto"/>
              <w:left w:val="single" w:sz="4" w:space="0" w:color="auto"/>
              <w:bottom w:val="single" w:sz="4" w:space="0" w:color="auto"/>
              <w:right w:val="nil"/>
            </w:tcBorders>
            <w:shd w:val="clear" w:color="FFFFFF" w:fill="FFFFFF"/>
            <w:noWrap/>
            <w:vAlign w:val="center"/>
            <w:hideMark/>
          </w:tcPr>
          <w:p w14:paraId="20564D8B" w14:textId="77777777" w:rsidR="00777F7D" w:rsidRPr="0069797D" w:rsidRDefault="00777F7D" w:rsidP="000065D7">
            <w:pPr>
              <w:rPr>
                <w:i/>
                <w:sz w:val="20"/>
                <w:szCs w:val="20"/>
                <w:lang w:val="en-US"/>
              </w:rPr>
            </w:pPr>
            <w:r w:rsidRPr="00841681">
              <w:rPr>
                <w:i/>
                <w:sz w:val="18"/>
                <w:szCs w:val="18"/>
                <w:lang w:val="en-US"/>
              </w:rPr>
              <w:t> </w:t>
            </w:r>
            <w:r>
              <w:rPr>
                <w:i/>
                <w:sz w:val="20"/>
                <w:szCs w:val="20"/>
                <w:lang w:val="en-US"/>
              </w:rPr>
              <w:t>Year/</w:t>
            </w:r>
            <w:r>
              <w:t xml:space="preserve"> </w:t>
            </w:r>
            <w:r w:rsidRPr="008226BA">
              <w:rPr>
                <w:i/>
                <w:sz w:val="20"/>
                <w:szCs w:val="20"/>
                <w:lang w:val="en-US"/>
              </w:rPr>
              <w:t>Registered Unemployed Persons with Disabilities</w:t>
            </w:r>
            <w:r>
              <w:rPr>
                <w:i/>
                <w:sz w:val="20"/>
                <w:szCs w:val="20"/>
                <w:lang w:val="en-US"/>
              </w:rPr>
              <w:t>, thousands</w:t>
            </w:r>
          </w:p>
        </w:tc>
        <w:tc>
          <w:tcPr>
            <w:tcW w:w="276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9E988EA" w14:textId="77777777" w:rsidR="00777F7D" w:rsidRPr="005F5D25" w:rsidDel="00A95F6E" w:rsidRDefault="00777F7D" w:rsidP="000065D7">
            <w:pPr>
              <w:jc w:val="center"/>
              <w:rPr>
                <w:b/>
                <w:bCs/>
                <w:sz w:val="20"/>
                <w:szCs w:val="20"/>
                <w:lang w:val="en-US"/>
              </w:rPr>
            </w:pPr>
            <w:r w:rsidRPr="005F5D25">
              <w:rPr>
                <w:b/>
                <w:bCs/>
                <w:sz w:val="20"/>
                <w:szCs w:val="20"/>
                <w:lang w:val="en-US"/>
              </w:rPr>
              <w:t>January 2015</w:t>
            </w:r>
          </w:p>
        </w:tc>
        <w:tc>
          <w:tcPr>
            <w:tcW w:w="311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F36546B" w14:textId="77777777" w:rsidR="00777F7D" w:rsidRPr="005F5D25" w:rsidRDefault="00777F7D" w:rsidP="000065D7">
            <w:pPr>
              <w:jc w:val="center"/>
              <w:rPr>
                <w:b/>
                <w:bCs/>
                <w:sz w:val="20"/>
                <w:szCs w:val="20"/>
                <w:lang w:val="en-US"/>
              </w:rPr>
            </w:pPr>
            <w:r w:rsidRPr="005F5D25">
              <w:rPr>
                <w:b/>
                <w:bCs/>
                <w:sz w:val="20"/>
                <w:szCs w:val="20"/>
                <w:lang w:val="en-US"/>
              </w:rPr>
              <w:t>January 2016</w:t>
            </w:r>
          </w:p>
        </w:tc>
      </w:tr>
      <w:tr w:rsidR="00777F7D" w:rsidRPr="00841681" w14:paraId="20074CAB" w14:textId="77777777" w:rsidTr="000065D7">
        <w:trPr>
          <w:trHeight w:val="285"/>
        </w:trPr>
        <w:tc>
          <w:tcPr>
            <w:tcW w:w="2977" w:type="dxa"/>
            <w:vMerge/>
            <w:tcBorders>
              <w:left w:val="single" w:sz="4" w:space="0" w:color="auto"/>
              <w:bottom w:val="single" w:sz="4" w:space="0" w:color="auto"/>
              <w:right w:val="nil"/>
            </w:tcBorders>
            <w:shd w:val="clear" w:color="FFFFFF" w:fill="FFFFFF"/>
            <w:noWrap/>
            <w:vAlign w:val="center"/>
            <w:hideMark/>
          </w:tcPr>
          <w:p w14:paraId="6B537E07" w14:textId="77777777" w:rsidR="00777F7D" w:rsidRPr="00841681" w:rsidRDefault="00777F7D" w:rsidP="000065D7">
            <w:pPr>
              <w:rPr>
                <w:i/>
                <w:sz w:val="18"/>
                <w:szCs w:val="18"/>
                <w:lang w:val="en-US"/>
              </w:rPr>
            </w:pPr>
          </w:p>
        </w:tc>
        <w:tc>
          <w:tcPr>
            <w:tcW w:w="1276"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7D16D5F7" w14:textId="77777777" w:rsidR="00777F7D" w:rsidRPr="005F5D25" w:rsidRDefault="00777F7D" w:rsidP="000065D7">
            <w:pPr>
              <w:jc w:val="center"/>
              <w:rPr>
                <w:b/>
                <w:bCs/>
                <w:sz w:val="20"/>
                <w:szCs w:val="20"/>
                <w:lang w:val="en-US"/>
              </w:rPr>
            </w:pPr>
            <w:r w:rsidRPr="005F5D25">
              <w:rPr>
                <w:b/>
                <w:bCs/>
                <w:sz w:val="20"/>
                <w:szCs w:val="20"/>
                <w:lang w:val="en-US"/>
              </w:rPr>
              <w:t>number</w:t>
            </w:r>
          </w:p>
        </w:tc>
        <w:tc>
          <w:tcPr>
            <w:tcW w:w="1484"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701B55A5" w14:textId="77777777" w:rsidR="00777F7D" w:rsidRPr="005F5D25" w:rsidRDefault="00777F7D" w:rsidP="000065D7">
            <w:pPr>
              <w:jc w:val="center"/>
              <w:rPr>
                <w:b/>
                <w:bCs/>
                <w:sz w:val="20"/>
                <w:szCs w:val="20"/>
                <w:lang w:val="en-US"/>
              </w:rPr>
            </w:pPr>
            <w:r w:rsidRPr="005F5D25">
              <w:rPr>
                <w:b/>
                <w:bCs/>
                <w:sz w:val="20"/>
                <w:szCs w:val="20"/>
                <w:lang w:val="en-US"/>
              </w:rPr>
              <w:t>%</w:t>
            </w:r>
          </w:p>
        </w:tc>
        <w:tc>
          <w:tcPr>
            <w:tcW w:w="1418" w:type="dxa"/>
            <w:tcBorders>
              <w:top w:val="nil"/>
              <w:left w:val="nil"/>
              <w:bottom w:val="single" w:sz="4" w:space="0" w:color="auto"/>
              <w:right w:val="single" w:sz="4" w:space="0" w:color="auto"/>
            </w:tcBorders>
            <w:shd w:val="clear" w:color="auto" w:fill="BFBFBF" w:themeFill="background1" w:themeFillShade="BF"/>
            <w:noWrap/>
            <w:vAlign w:val="center"/>
            <w:hideMark/>
          </w:tcPr>
          <w:p w14:paraId="63B190F4" w14:textId="77777777" w:rsidR="00777F7D" w:rsidRPr="005F5D25" w:rsidRDefault="00777F7D" w:rsidP="000065D7">
            <w:pPr>
              <w:jc w:val="center"/>
              <w:rPr>
                <w:b/>
                <w:bCs/>
                <w:sz w:val="20"/>
                <w:szCs w:val="20"/>
                <w:lang w:val="en-US"/>
              </w:rPr>
            </w:pPr>
            <w:r w:rsidRPr="005F5D25">
              <w:rPr>
                <w:b/>
                <w:bCs/>
                <w:sz w:val="20"/>
                <w:szCs w:val="20"/>
                <w:lang w:val="en-US"/>
              </w:rPr>
              <w:t>number</w:t>
            </w:r>
          </w:p>
        </w:tc>
        <w:tc>
          <w:tcPr>
            <w:tcW w:w="1701" w:type="dxa"/>
            <w:tcBorders>
              <w:top w:val="nil"/>
              <w:left w:val="nil"/>
              <w:bottom w:val="single" w:sz="4" w:space="0" w:color="auto"/>
              <w:right w:val="single" w:sz="4" w:space="0" w:color="auto"/>
            </w:tcBorders>
            <w:shd w:val="clear" w:color="auto" w:fill="BFBFBF" w:themeFill="background1" w:themeFillShade="BF"/>
            <w:noWrap/>
            <w:vAlign w:val="center"/>
            <w:hideMark/>
          </w:tcPr>
          <w:p w14:paraId="2E12BDC7" w14:textId="77777777" w:rsidR="00777F7D" w:rsidRPr="005F5D25" w:rsidRDefault="00777F7D" w:rsidP="000065D7">
            <w:pPr>
              <w:jc w:val="center"/>
              <w:rPr>
                <w:b/>
                <w:bCs/>
                <w:sz w:val="20"/>
                <w:szCs w:val="20"/>
                <w:lang w:val="en-US"/>
              </w:rPr>
            </w:pPr>
            <w:r w:rsidRPr="005F5D25">
              <w:rPr>
                <w:b/>
                <w:bCs/>
                <w:sz w:val="20"/>
                <w:szCs w:val="20"/>
                <w:lang w:val="en-US"/>
              </w:rPr>
              <w:t>%</w:t>
            </w:r>
          </w:p>
        </w:tc>
      </w:tr>
      <w:tr w:rsidR="00777F7D" w:rsidRPr="005F5D25" w14:paraId="403CE6DB" w14:textId="77777777" w:rsidTr="000065D7">
        <w:trPr>
          <w:trHeight w:val="285"/>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4F9A3" w14:textId="77777777" w:rsidR="00777F7D" w:rsidRPr="005F5D25" w:rsidRDefault="00777F7D" w:rsidP="000065D7">
            <w:pPr>
              <w:rPr>
                <w:b/>
                <w:sz w:val="22"/>
                <w:szCs w:val="22"/>
                <w:lang w:val="pt-PT"/>
              </w:rPr>
            </w:pPr>
            <w:r w:rsidRPr="005F5D25">
              <w:rPr>
                <w:b/>
                <w:sz w:val="22"/>
                <w:szCs w:val="22"/>
                <w:lang w:val="pt-PT"/>
              </w:rPr>
              <w:t xml:space="preserve">TOTAL </w:t>
            </w:r>
          </w:p>
        </w:tc>
        <w:tc>
          <w:tcPr>
            <w:tcW w:w="1276" w:type="dxa"/>
            <w:tcBorders>
              <w:top w:val="single" w:sz="4" w:space="0" w:color="auto"/>
              <w:left w:val="single" w:sz="4" w:space="0" w:color="auto"/>
              <w:bottom w:val="single" w:sz="4" w:space="0" w:color="auto"/>
              <w:right w:val="single" w:sz="4" w:space="0" w:color="auto"/>
            </w:tcBorders>
            <w:vAlign w:val="center"/>
          </w:tcPr>
          <w:p w14:paraId="66B9C0EC" w14:textId="77777777" w:rsidR="00777F7D" w:rsidRPr="005F5D25" w:rsidRDefault="00777F7D" w:rsidP="000065D7">
            <w:pPr>
              <w:jc w:val="right"/>
              <w:rPr>
                <w:b/>
                <w:sz w:val="22"/>
                <w:szCs w:val="22"/>
                <w:lang w:val="pt-PT"/>
              </w:rPr>
            </w:pPr>
            <w:r w:rsidRPr="005F5D25">
              <w:rPr>
                <w:b/>
                <w:sz w:val="22"/>
                <w:szCs w:val="22"/>
                <w:lang w:val="pt-PT"/>
              </w:rPr>
              <w:t>12,662</w:t>
            </w:r>
          </w:p>
        </w:tc>
        <w:tc>
          <w:tcPr>
            <w:tcW w:w="1484" w:type="dxa"/>
            <w:tcBorders>
              <w:top w:val="single" w:sz="4" w:space="0" w:color="auto"/>
              <w:left w:val="single" w:sz="4" w:space="0" w:color="auto"/>
              <w:bottom w:val="single" w:sz="4" w:space="0" w:color="auto"/>
              <w:right w:val="single" w:sz="4" w:space="0" w:color="auto"/>
            </w:tcBorders>
            <w:vAlign w:val="center"/>
          </w:tcPr>
          <w:p w14:paraId="7F2B0E59" w14:textId="77777777" w:rsidR="00777F7D" w:rsidRPr="005F5D25" w:rsidRDefault="00777F7D" w:rsidP="000065D7">
            <w:pPr>
              <w:jc w:val="right"/>
              <w:rPr>
                <w:b/>
                <w:sz w:val="22"/>
                <w:szCs w:val="22"/>
                <w:lang w:val="pt-PT"/>
              </w:rPr>
            </w:pPr>
            <w:r w:rsidRPr="005F5D25">
              <w:rPr>
                <w:b/>
                <w:sz w:val="22"/>
                <w:szCs w:val="22"/>
                <w:lang w:val="pt-PT"/>
              </w:rPr>
              <w:t>100</w:t>
            </w:r>
          </w:p>
        </w:tc>
        <w:tc>
          <w:tcPr>
            <w:tcW w:w="1418" w:type="dxa"/>
            <w:tcBorders>
              <w:top w:val="single" w:sz="4" w:space="0" w:color="auto"/>
              <w:left w:val="nil"/>
              <w:bottom w:val="single" w:sz="4" w:space="0" w:color="auto"/>
              <w:right w:val="single" w:sz="4" w:space="0" w:color="auto"/>
            </w:tcBorders>
            <w:shd w:val="clear" w:color="FFFFFF" w:fill="FFFFFF"/>
            <w:noWrap/>
            <w:vAlign w:val="center"/>
            <w:hideMark/>
          </w:tcPr>
          <w:p w14:paraId="31D26CC3" w14:textId="77777777" w:rsidR="00777F7D" w:rsidRPr="005F5D25" w:rsidRDefault="00777F7D" w:rsidP="000065D7">
            <w:pPr>
              <w:jc w:val="right"/>
              <w:rPr>
                <w:b/>
                <w:sz w:val="22"/>
                <w:szCs w:val="22"/>
                <w:lang w:val="pt-PT"/>
              </w:rPr>
            </w:pPr>
            <w:r w:rsidRPr="005F5D25">
              <w:rPr>
                <w:b/>
                <w:sz w:val="22"/>
                <w:szCs w:val="22"/>
                <w:lang w:val="pt-PT"/>
              </w:rPr>
              <w:t>13,155</w:t>
            </w:r>
          </w:p>
        </w:tc>
        <w:tc>
          <w:tcPr>
            <w:tcW w:w="1701" w:type="dxa"/>
            <w:tcBorders>
              <w:top w:val="single" w:sz="4" w:space="0" w:color="auto"/>
              <w:left w:val="nil"/>
              <w:bottom w:val="single" w:sz="4" w:space="0" w:color="auto"/>
              <w:right w:val="single" w:sz="4" w:space="0" w:color="auto"/>
            </w:tcBorders>
            <w:shd w:val="clear" w:color="FFFFFF" w:fill="FFFFFF"/>
            <w:noWrap/>
            <w:vAlign w:val="center"/>
            <w:hideMark/>
          </w:tcPr>
          <w:p w14:paraId="70A33533" w14:textId="77777777" w:rsidR="00777F7D" w:rsidRPr="005F5D25" w:rsidRDefault="00777F7D" w:rsidP="000065D7">
            <w:pPr>
              <w:jc w:val="right"/>
              <w:rPr>
                <w:b/>
                <w:sz w:val="22"/>
                <w:szCs w:val="22"/>
                <w:lang w:val="pt-PT"/>
              </w:rPr>
            </w:pPr>
            <w:r w:rsidRPr="005F5D25">
              <w:rPr>
                <w:b/>
                <w:sz w:val="22"/>
                <w:szCs w:val="22"/>
                <w:lang w:val="pt-PT"/>
              </w:rPr>
              <w:t>100</w:t>
            </w:r>
          </w:p>
        </w:tc>
      </w:tr>
      <w:tr w:rsidR="00777F7D" w:rsidRPr="005F5D25" w14:paraId="1830D00C" w14:textId="77777777" w:rsidTr="000065D7">
        <w:trPr>
          <w:trHeight w:val="285"/>
        </w:trPr>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7126D0" w14:textId="77777777" w:rsidR="00777F7D" w:rsidRPr="005F5D25" w:rsidRDefault="00777F7D" w:rsidP="000065D7">
            <w:pPr>
              <w:rPr>
                <w:sz w:val="22"/>
                <w:szCs w:val="22"/>
              </w:rPr>
            </w:pPr>
            <w:r w:rsidRPr="005F5D25">
              <w:rPr>
                <w:sz w:val="22"/>
                <w:szCs w:val="22"/>
              </w:rPr>
              <w:t xml:space="preserve">Male </w:t>
            </w:r>
          </w:p>
        </w:tc>
        <w:tc>
          <w:tcPr>
            <w:tcW w:w="1276" w:type="dxa"/>
            <w:tcBorders>
              <w:top w:val="nil"/>
              <w:left w:val="single" w:sz="4" w:space="0" w:color="auto"/>
              <w:bottom w:val="single" w:sz="4" w:space="0" w:color="auto"/>
              <w:right w:val="single" w:sz="4" w:space="0" w:color="auto"/>
            </w:tcBorders>
            <w:vAlign w:val="center"/>
          </w:tcPr>
          <w:p w14:paraId="3EEAEFCD" w14:textId="77777777" w:rsidR="00777F7D" w:rsidRPr="005F5D25" w:rsidRDefault="00777F7D" w:rsidP="000065D7">
            <w:pPr>
              <w:jc w:val="right"/>
              <w:rPr>
                <w:sz w:val="22"/>
                <w:szCs w:val="22"/>
                <w:lang w:val="pt-PT"/>
              </w:rPr>
            </w:pPr>
            <w:r w:rsidRPr="005F5D25">
              <w:rPr>
                <w:sz w:val="22"/>
                <w:szCs w:val="22"/>
                <w:lang w:val="pt-PT"/>
              </w:rPr>
              <w:t>7,627</w:t>
            </w:r>
          </w:p>
        </w:tc>
        <w:tc>
          <w:tcPr>
            <w:tcW w:w="1484" w:type="dxa"/>
            <w:tcBorders>
              <w:top w:val="nil"/>
              <w:left w:val="single" w:sz="4" w:space="0" w:color="auto"/>
              <w:bottom w:val="single" w:sz="4" w:space="0" w:color="auto"/>
              <w:right w:val="single" w:sz="4" w:space="0" w:color="auto"/>
            </w:tcBorders>
            <w:vAlign w:val="center"/>
          </w:tcPr>
          <w:p w14:paraId="55FE5739" w14:textId="77777777" w:rsidR="00777F7D" w:rsidRPr="005F5D25" w:rsidRDefault="00777F7D" w:rsidP="000065D7">
            <w:pPr>
              <w:jc w:val="right"/>
              <w:rPr>
                <w:sz w:val="22"/>
                <w:szCs w:val="22"/>
                <w:lang w:val="pt-PT"/>
              </w:rPr>
            </w:pPr>
            <w:r w:rsidRPr="005F5D25">
              <w:rPr>
                <w:sz w:val="22"/>
                <w:szCs w:val="22"/>
                <w:lang w:val="pt-PT"/>
              </w:rPr>
              <w:t>60,2</w:t>
            </w:r>
          </w:p>
        </w:tc>
        <w:tc>
          <w:tcPr>
            <w:tcW w:w="1418" w:type="dxa"/>
            <w:tcBorders>
              <w:top w:val="single" w:sz="4" w:space="0" w:color="auto"/>
              <w:left w:val="nil"/>
              <w:bottom w:val="single" w:sz="4" w:space="0" w:color="auto"/>
              <w:right w:val="single" w:sz="4" w:space="0" w:color="auto"/>
            </w:tcBorders>
            <w:shd w:val="clear" w:color="FFFFFF" w:fill="FFFFFF"/>
            <w:noWrap/>
            <w:vAlign w:val="center"/>
            <w:hideMark/>
          </w:tcPr>
          <w:p w14:paraId="1965180D" w14:textId="77777777" w:rsidR="00777F7D" w:rsidRPr="005F5D25" w:rsidRDefault="00777F7D" w:rsidP="000065D7">
            <w:pPr>
              <w:jc w:val="right"/>
              <w:rPr>
                <w:sz w:val="22"/>
                <w:szCs w:val="22"/>
                <w:lang w:val="pt-PT"/>
              </w:rPr>
            </w:pPr>
            <w:r w:rsidRPr="005F5D25">
              <w:rPr>
                <w:sz w:val="22"/>
                <w:szCs w:val="22"/>
                <w:lang w:val="pt-PT"/>
              </w:rPr>
              <w:t>7,743</w:t>
            </w:r>
          </w:p>
        </w:tc>
        <w:tc>
          <w:tcPr>
            <w:tcW w:w="1701" w:type="dxa"/>
            <w:tcBorders>
              <w:top w:val="nil"/>
              <w:left w:val="nil"/>
              <w:bottom w:val="single" w:sz="4" w:space="0" w:color="auto"/>
              <w:right w:val="single" w:sz="4" w:space="0" w:color="auto"/>
            </w:tcBorders>
            <w:shd w:val="clear" w:color="FFFFFF" w:fill="FFFFFF"/>
            <w:noWrap/>
            <w:vAlign w:val="center"/>
            <w:hideMark/>
          </w:tcPr>
          <w:p w14:paraId="5658653E" w14:textId="77777777" w:rsidR="00777F7D" w:rsidRPr="005F5D25" w:rsidRDefault="00777F7D" w:rsidP="000065D7">
            <w:pPr>
              <w:jc w:val="right"/>
              <w:rPr>
                <w:sz w:val="22"/>
                <w:szCs w:val="22"/>
                <w:lang w:val="pt-PT"/>
              </w:rPr>
            </w:pPr>
            <w:r w:rsidRPr="005F5D25">
              <w:rPr>
                <w:sz w:val="22"/>
                <w:szCs w:val="22"/>
                <w:lang w:val="pt-PT"/>
              </w:rPr>
              <w:t>58,9</w:t>
            </w:r>
          </w:p>
        </w:tc>
      </w:tr>
      <w:tr w:rsidR="00777F7D" w:rsidRPr="005F5D25" w14:paraId="0883235D" w14:textId="77777777" w:rsidTr="000065D7">
        <w:trPr>
          <w:trHeight w:val="285"/>
        </w:trPr>
        <w:tc>
          <w:tcPr>
            <w:tcW w:w="2977" w:type="dxa"/>
            <w:tcBorders>
              <w:top w:val="nil"/>
              <w:left w:val="single" w:sz="4" w:space="0" w:color="000000"/>
              <w:bottom w:val="single" w:sz="4" w:space="0" w:color="000000"/>
              <w:right w:val="single" w:sz="4" w:space="0" w:color="000000"/>
            </w:tcBorders>
            <w:shd w:val="clear" w:color="auto" w:fill="auto"/>
            <w:noWrap/>
            <w:vAlign w:val="center"/>
            <w:hideMark/>
          </w:tcPr>
          <w:p w14:paraId="23AA0BA4" w14:textId="77777777" w:rsidR="00777F7D" w:rsidRPr="005F5D25" w:rsidRDefault="00777F7D" w:rsidP="000065D7">
            <w:pPr>
              <w:rPr>
                <w:sz w:val="22"/>
                <w:szCs w:val="22"/>
              </w:rPr>
            </w:pPr>
            <w:r w:rsidRPr="005F5D25">
              <w:rPr>
                <w:sz w:val="22"/>
                <w:szCs w:val="22"/>
              </w:rPr>
              <w:t>Female</w:t>
            </w:r>
          </w:p>
        </w:tc>
        <w:tc>
          <w:tcPr>
            <w:tcW w:w="1276" w:type="dxa"/>
            <w:tcBorders>
              <w:top w:val="nil"/>
              <w:left w:val="single" w:sz="4" w:space="0" w:color="auto"/>
              <w:bottom w:val="single" w:sz="4" w:space="0" w:color="auto"/>
              <w:right w:val="single" w:sz="4" w:space="0" w:color="auto"/>
            </w:tcBorders>
            <w:vAlign w:val="center"/>
          </w:tcPr>
          <w:p w14:paraId="4D8D5DA8" w14:textId="77777777" w:rsidR="00777F7D" w:rsidRPr="005F5D25" w:rsidRDefault="00777F7D" w:rsidP="000065D7">
            <w:pPr>
              <w:jc w:val="right"/>
              <w:rPr>
                <w:sz w:val="22"/>
                <w:szCs w:val="22"/>
                <w:lang w:val="pt-PT"/>
              </w:rPr>
            </w:pPr>
            <w:r w:rsidRPr="005F5D25">
              <w:rPr>
                <w:sz w:val="22"/>
                <w:szCs w:val="22"/>
                <w:lang w:val="pt-PT"/>
              </w:rPr>
              <w:t>5,035</w:t>
            </w:r>
          </w:p>
        </w:tc>
        <w:tc>
          <w:tcPr>
            <w:tcW w:w="1484" w:type="dxa"/>
            <w:tcBorders>
              <w:top w:val="nil"/>
              <w:left w:val="single" w:sz="4" w:space="0" w:color="auto"/>
              <w:bottom w:val="single" w:sz="4" w:space="0" w:color="auto"/>
              <w:right w:val="single" w:sz="4" w:space="0" w:color="auto"/>
            </w:tcBorders>
            <w:vAlign w:val="center"/>
          </w:tcPr>
          <w:p w14:paraId="434ED005" w14:textId="77777777" w:rsidR="00777F7D" w:rsidRPr="005F5D25" w:rsidRDefault="00777F7D" w:rsidP="000065D7">
            <w:pPr>
              <w:jc w:val="right"/>
              <w:rPr>
                <w:sz w:val="22"/>
                <w:szCs w:val="22"/>
                <w:lang w:val="pt-PT"/>
              </w:rPr>
            </w:pPr>
            <w:r w:rsidRPr="005F5D25">
              <w:rPr>
                <w:sz w:val="22"/>
                <w:szCs w:val="22"/>
                <w:lang w:val="pt-PT"/>
              </w:rPr>
              <w:t>39,8</w:t>
            </w:r>
          </w:p>
        </w:tc>
        <w:tc>
          <w:tcPr>
            <w:tcW w:w="1418" w:type="dxa"/>
            <w:tcBorders>
              <w:top w:val="nil"/>
              <w:left w:val="nil"/>
              <w:bottom w:val="single" w:sz="4" w:space="0" w:color="auto"/>
              <w:right w:val="single" w:sz="4" w:space="0" w:color="auto"/>
            </w:tcBorders>
            <w:shd w:val="clear" w:color="FFFFFF" w:fill="FFFFFF"/>
            <w:noWrap/>
            <w:vAlign w:val="center"/>
            <w:hideMark/>
          </w:tcPr>
          <w:p w14:paraId="418F2F6D" w14:textId="77777777" w:rsidR="00777F7D" w:rsidRPr="005F5D25" w:rsidRDefault="00777F7D" w:rsidP="000065D7">
            <w:pPr>
              <w:jc w:val="right"/>
              <w:rPr>
                <w:sz w:val="22"/>
                <w:szCs w:val="22"/>
                <w:lang w:val="pt-PT"/>
              </w:rPr>
            </w:pPr>
            <w:r w:rsidRPr="005F5D25">
              <w:rPr>
                <w:sz w:val="22"/>
                <w:szCs w:val="22"/>
                <w:lang w:val="pt-PT"/>
              </w:rPr>
              <w:t>5,412</w:t>
            </w:r>
          </w:p>
        </w:tc>
        <w:tc>
          <w:tcPr>
            <w:tcW w:w="1701" w:type="dxa"/>
            <w:tcBorders>
              <w:top w:val="nil"/>
              <w:left w:val="nil"/>
              <w:bottom w:val="single" w:sz="4" w:space="0" w:color="auto"/>
              <w:right w:val="single" w:sz="4" w:space="0" w:color="auto"/>
            </w:tcBorders>
            <w:shd w:val="clear" w:color="FFFFFF" w:fill="FFFFFF"/>
            <w:noWrap/>
            <w:vAlign w:val="center"/>
            <w:hideMark/>
          </w:tcPr>
          <w:p w14:paraId="2D1B39BF" w14:textId="77777777" w:rsidR="00777F7D" w:rsidRPr="005F5D25" w:rsidRDefault="00777F7D" w:rsidP="000065D7">
            <w:pPr>
              <w:jc w:val="right"/>
              <w:rPr>
                <w:sz w:val="22"/>
                <w:szCs w:val="22"/>
                <w:lang w:val="pt-PT"/>
              </w:rPr>
            </w:pPr>
            <w:r w:rsidRPr="005F5D25">
              <w:rPr>
                <w:sz w:val="22"/>
                <w:szCs w:val="22"/>
                <w:lang w:val="pt-PT"/>
              </w:rPr>
              <w:t>41,1</w:t>
            </w:r>
          </w:p>
        </w:tc>
      </w:tr>
      <w:tr w:rsidR="00777F7D" w:rsidRPr="005F5D25" w14:paraId="1B989555" w14:textId="77777777" w:rsidTr="000065D7">
        <w:trPr>
          <w:trHeight w:val="285"/>
        </w:trPr>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F06B7F" w14:textId="77777777" w:rsidR="00777F7D" w:rsidRPr="005F5D25" w:rsidRDefault="00777F7D" w:rsidP="000065D7">
            <w:pPr>
              <w:rPr>
                <w:b/>
                <w:sz w:val="22"/>
                <w:szCs w:val="22"/>
              </w:rPr>
            </w:pPr>
            <w:r w:rsidRPr="005F5D25">
              <w:rPr>
                <w:b/>
                <w:sz w:val="22"/>
                <w:szCs w:val="22"/>
              </w:rPr>
              <w:t>Youth (</w:t>
            </w:r>
            <w:r w:rsidRPr="005F5D25">
              <w:rPr>
                <w:sz w:val="22"/>
                <w:szCs w:val="22"/>
              </w:rPr>
              <w:t>&lt;25</w:t>
            </w:r>
            <w:r w:rsidRPr="005F5D25">
              <w:rPr>
                <w:b/>
                <w:sz w:val="22"/>
                <w:szCs w:val="22"/>
              </w:rPr>
              <w:t>)</w:t>
            </w:r>
          </w:p>
        </w:tc>
        <w:tc>
          <w:tcPr>
            <w:tcW w:w="1276" w:type="dxa"/>
            <w:tcBorders>
              <w:top w:val="nil"/>
              <w:left w:val="single" w:sz="4" w:space="0" w:color="auto"/>
              <w:bottom w:val="single" w:sz="4" w:space="0" w:color="auto"/>
              <w:right w:val="single" w:sz="4" w:space="0" w:color="auto"/>
            </w:tcBorders>
            <w:vAlign w:val="center"/>
          </w:tcPr>
          <w:p w14:paraId="0758B045" w14:textId="77777777" w:rsidR="00777F7D" w:rsidRPr="005F5D25" w:rsidRDefault="00777F7D" w:rsidP="000065D7">
            <w:pPr>
              <w:jc w:val="right"/>
              <w:rPr>
                <w:b/>
                <w:sz w:val="22"/>
                <w:szCs w:val="22"/>
                <w:lang w:val="pt-PT"/>
              </w:rPr>
            </w:pPr>
            <w:r w:rsidRPr="005F5D25">
              <w:rPr>
                <w:b/>
                <w:sz w:val="22"/>
                <w:szCs w:val="22"/>
                <w:lang w:val="pt-PT"/>
              </w:rPr>
              <w:t>1,725</w:t>
            </w:r>
          </w:p>
        </w:tc>
        <w:tc>
          <w:tcPr>
            <w:tcW w:w="1484" w:type="dxa"/>
            <w:tcBorders>
              <w:top w:val="nil"/>
              <w:left w:val="single" w:sz="4" w:space="0" w:color="auto"/>
              <w:bottom w:val="single" w:sz="4" w:space="0" w:color="auto"/>
              <w:right w:val="single" w:sz="4" w:space="0" w:color="auto"/>
            </w:tcBorders>
            <w:vAlign w:val="center"/>
          </w:tcPr>
          <w:p w14:paraId="706F0554" w14:textId="77777777" w:rsidR="00777F7D" w:rsidRPr="005F5D25" w:rsidRDefault="00777F7D" w:rsidP="000065D7">
            <w:pPr>
              <w:jc w:val="right"/>
              <w:rPr>
                <w:sz w:val="22"/>
                <w:szCs w:val="22"/>
                <w:lang w:val="pt-PT"/>
              </w:rPr>
            </w:pPr>
            <w:r w:rsidRPr="005F5D25">
              <w:rPr>
                <w:b/>
                <w:sz w:val="22"/>
                <w:szCs w:val="22"/>
                <w:lang w:val="pt-PT"/>
              </w:rPr>
              <w:t>13,6</w:t>
            </w:r>
          </w:p>
        </w:tc>
        <w:tc>
          <w:tcPr>
            <w:tcW w:w="1418" w:type="dxa"/>
            <w:tcBorders>
              <w:top w:val="single" w:sz="4" w:space="0" w:color="auto"/>
              <w:left w:val="nil"/>
              <w:bottom w:val="single" w:sz="4" w:space="0" w:color="auto"/>
              <w:right w:val="single" w:sz="4" w:space="0" w:color="auto"/>
            </w:tcBorders>
            <w:shd w:val="clear" w:color="FFFFFF" w:fill="FFFFFF"/>
            <w:noWrap/>
            <w:vAlign w:val="center"/>
            <w:hideMark/>
          </w:tcPr>
          <w:p w14:paraId="6E2C658B" w14:textId="77777777" w:rsidR="00777F7D" w:rsidRPr="005F5D25" w:rsidRDefault="00777F7D" w:rsidP="000065D7">
            <w:pPr>
              <w:jc w:val="right"/>
              <w:rPr>
                <w:b/>
                <w:sz w:val="22"/>
                <w:szCs w:val="22"/>
                <w:lang w:val="pt-PT"/>
              </w:rPr>
            </w:pPr>
            <w:r w:rsidRPr="005F5D25">
              <w:rPr>
                <w:b/>
                <w:sz w:val="22"/>
                <w:szCs w:val="22"/>
                <w:lang w:val="pt-PT"/>
              </w:rPr>
              <w:t>1,696</w:t>
            </w:r>
          </w:p>
        </w:tc>
        <w:tc>
          <w:tcPr>
            <w:tcW w:w="1701" w:type="dxa"/>
            <w:tcBorders>
              <w:top w:val="nil"/>
              <w:left w:val="nil"/>
              <w:bottom w:val="single" w:sz="4" w:space="0" w:color="auto"/>
              <w:right w:val="single" w:sz="4" w:space="0" w:color="auto"/>
            </w:tcBorders>
            <w:shd w:val="clear" w:color="FFFFFF" w:fill="FFFFFF"/>
            <w:noWrap/>
            <w:vAlign w:val="center"/>
            <w:hideMark/>
          </w:tcPr>
          <w:p w14:paraId="3840736B" w14:textId="77777777" w:rsidR="00777F7D" w:rsidRPr="005F5D25" w:rsidRDefault="00777F7D" w:rsidP="000065D7">
            <w:pPr>
              <w:jc w:val="right"/>
              <w:rPr>
                <w:b/>
                <w:sz w:val="22"/>
                <w:szCs w:val="22"/>
                <w:lang w:val="pt-PT"/>
              </w:rPr>
            </w:pPr>
            <w:r w:rsidRPr="005F5D25">
              <w:rPr>
                <w:b/>
                <w:sz w:val="22"/>
                <w:szCs w:val="22"/>
                <w:lang w:val="pt-PT"/>
              </w:rPr>
              <w:t>12,9</w:t>
            </w:r>
          </w:p>
        </w:tc>
      </w:tr>
      <w:tr w:rsidR="00777F7D" w:rsidRPr="005F5D25" w14:paraId="55215101" w14:textId="77777777" w:rsidTr="000065D7">
        <w:trPr>
          <w:trHeight w:val="285"/>
        </w:trPr>
        <w:tc>
          <w:tcPr>
            <w:tcW w:w="2977" w:type="dxa"/>
            <w:tcBorders>
              <w:top w:val="nil"/>
              <w:left w:val="single" w:sz="4" w:space="0" w:color="000000"/>
              <w:bottom w:val="single" w:sz="4" w:space="0" w:color="000000"/>
              <w:right w:val="single" w:sz="4" w:space="0" w:color="000000"/>
            </w:tcBorders>
            <w:shd w:val="clear" w:color="auto" w:fill="auto"/>
            <w:noWrap/>
            <w:vAlign w:val="center"/>
            <w:hideMark/>
          </w:tcPr>
          <w:p w14:paraId="47A59FF7" w14:textId="77777777" w:rsidR="00777F7D" w:rsidRPr="005F5D25" w:rsidRDefault="00777F7D" w:rsidP="000065D7">
            <w:pPr>
              <w:rPr>
                <w:sz w:val="22"/>
                <w:szCs w:val="22"/>
              </w:rPr>
            </w:pPr>
            <w:r w:rsidRPr="005F5D25">
              <w:rPr>
                <w:sz w:val="22"/>
                <w:szCs w:val="22"/>
              </w:rPr>
              <w:t>Adults (25+)</w:t>
            </w:r>
          </w:p>
        </w:tc>
        <w:tc>
          <w:tcPr>
            <w:tcW w:w="1276" w:type="dxa"/>
            <w:tcBorders>
              <w:top w:val="nil"/>
              <w:left w:val="single" w:sz="4" w:space="0" w:color="auto"/>
              <w:bottom w:val="single" w:sz="4" w:space="0" w:color="auto"/>
              <w:right w:val="single" w:sz="4" w:space="0" w:color="auto"/>
            </w:tcBorders>
            <w:vAlign w:val="center"/>
          </w:tcPr>
          <w:p w14:paraId="37F6A883" w14:textId="77777777" w:rsidR="00777F7D" w:rsidRPr="005F5D25" w:rsidRDefault="00777F7D" w:rsidP="000065D7">
            <w:pPr>
              <w:jc w:val="right"/>
              <w:rPr>
                <w:sz w:val="22"/>
                <w:szCs w:val="22"/>
                <w:lang w:val="pt-PT"/>
              </w:rPr>
            </w:pPr>
            <w:r w:rsidRPr="005F5D25">
              <w:rPr>
                <w:sz w:val="22"/>
                <w:szCs w:val="22"/>
                <w:lang w:val="pt-PT"/>
              </w:rPr>
              <w:t>10,937</w:t>
            </w:r>
          </w:p>
        </w:tc>
        <w:tc>
          <w:tcPr>
            <w:tcW w:w="1484" w:type="dxa"/>
            <w:tcBorders>
              <w:top w:val="nil"/>
              <w:left w:val="single" w:sz="4" w:space="0" w:color="auto"/>
              <w:bottom w:val="single" w:sz="4" w:space="0" w:color="auto"/>
              <w:right w:val="single" w:sz="4" w:space="0" w:color="auto"/>
            </w:tcBorders>
            <w:vAlign w:val="center"/>
          </w:tcPr>
          <w:p w14:paraId="0CAB8501" w14:textId="77777777" w:rsidR="00777F7D" w:rsidRPr="005F5D25" w:rsidRDefault="00777F7D" w:rsidP="000065D7">
            <w:pPr>
              <w:jc w:val="right"/>
              <w:rPr>
                <w:sz w:val="22"/>
                <w:szCs w:val="22"/>
                <w:lang w:val="pt-PT"/>
              </w:rPr>
            </w:pPr>
            <w:r w:rsidRPr="005F5D25">
              <w:rPr>
                <w:sz w:val="22"/>
                <w:szCs w:val="22"/>
                <w:lang w:val="pt-PT"/>
              </w:rPr>
              <w:t>86,4</w:t>
            </w:r>
          </w:p>
        </w:tc>
        <w:tc>
          <w:tcPr>
            <w:tcW w:w="1418" w:type="dxa"/>
            <w:tcBorders>
              <w:top w:val="nil"/>
              <w:left w:val="nil"/>
              <w:bottom w:val="single" w:sz="4" w:space="0" w:color="auto"/>
              <w:right w:val="single" w:sz="4" w:space="0" w:color="auto"/>
            </w:tcBorders>
            <w:shd w:val="clear" w:color="FFFFFF" w:fill="FFFFFF"/>
            <w:noWrap/>
            <w:vAlign w:val="center"/>
            <w:hideMark/>
          </w:tcPr>
          <w:p w14:paraId="2B1A41EB" w14:textId="77777777" w:rsidR="00777F7D" w:rsidRPr="005F5D25" w:rsidRDefault="00777F7D" w:rsidP="000065D7">
            <w:pPr>
              <w:jc w:val="right"/>
              <w:rPr>
                <w:sz w:val="22"/>
                <w:szCs w:val="22"/>
                <w:lang w:val="pt-PT"/>
              </w:rPr>
            </w:pPr>
            <w:r w:rsidRPr="005F5D25">
              <w:rPr>
                <w:sz w:val="22"/>
                <w:szCs w:val="22"/>
                <w:lang w:val="pt-PT"/>
              </w:rPr>
              <w:t>11,459</w:t>
            </w:r>
          </w:p>
        </w:tc>
        <w:tc>
          <w:tcPr>
            <w:tcW w:w="1701" w:type="dxa"/>
            <w:tcBorders>
              <w:top w:val="nil"/>
              <w:left w:val="nil"/>
              <w:bottom w:val="single" w:sz="4" w:space="0" w:color="auto"/>
              <w:right w:val="single" w:sz="4" w:space="0" w:color="auto"/>
            </w:tcBorders>
            <w:shd w:val="clear" w:color="FFFFFF" w:fill="FFFFFF"/>
            <w:noWrap/>
            <w:vAlign w:val="center"/>
            <w:hideMark/>
          </w:tcPr>
          <w:p w14:paraId="295FA3F2" w14:textId="77777777" w:rsidR="00777F7D" w:rsidRPr="005F5D25" w:rsidRDefault="00777F7D" w:rsidP="000065D7">
            <w:pPr>
              <w:jc w:val="right"/>
              <w:rPr>
                <w:sz w:val="22"/>
                <w:szCs w:val="22"/>
                <w:lang w:val="pt-PT"/>
              </w:rPr>
            </w:pPr>
            <w:r w:rsidRPr="005F5D25">
              <w:rPr>
                <w:sz w:val="22"/>
                <w:szCs w:val="22"/>
                <w:lang w:val="pt-PT"/>
              </w:rPr>
              <w:t>87,1</w:t>
            </w:r>
          </w:p>
        </w:tc>
      </w:tr>
      <w:tr w:rsidR="00777F7D" w:rsidRPr="005F5D25" w14:paraId="5E74E792" w14:textId="77777777" w:rsidTr="000065D7">
        <w:trPr>
          <w:trHeight w:val="285"/>
        </w:trPr>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2D8840" w14:textId="77777777" w:rsidR="00777F7D" w:rsidRPr="005F5D25" w:rsidRDefault="00777F7D" w:rsidP="000065D7">
            <w:pPr>
              <w:rPr>
                <w:sz w:val="22"/>
                <w:szCs w:val="22"/>
              </w:rPr>
            </w:pPr>
            <w:r w:rsidRPr="005F5D25">
              <w:rPr>
                <w:sz w:val="22"/>
                <w:szCs w:val="22"/>
              </w:rPr>
              <w:t>&lt; 12 Months</w:t>
            </w:r>
          </w:p>
        </w:tc>
        <w:tc>
          <w:tcPr>
            <w:tcW w:w="1276" w:type="dxa"/>
            <w:tcBorders>
              <w:top w:val="nil"/>
              <w:left w:val="single" w:sz="4" w:space="0" w:color="auto"/>
              <w:bottom w:val="single" w:sz="4" w:space="0" w:color="auto"/>
              <w:right w:val="single" w:sz="4" w:space="0" w:color="auto"/>
            </w:tcBorders>
            <w:vAlign w:val="center"/>
          </w:tcPr>
          <w:p w14:paraId="3FD0E6E0" w14:textId="77777777" w:rsidR="00777F7D" w:rsidRPr="005F5D25" w:rsidRDefault="00777F7D" w:rsidP="000065D7">
            <w:pPr>
              <w:jc w:val="right"/>
              <w:rPr>
                <w:sz w:val="22"/>
                <w:szCs w:val="22"/>
                <w:lang w:val="pt-PT"/>
              </w:rPr>
            </w:pPr>
            <w:r w:rsidRPr="005F5D25">
              <w:rPr>
                <w:sz w:val="22"/>
                <w:szCs w:val="22"/>
                <w:lang w:val="pt-PT"/>
              </w:rPr>
              <w:t>5,239</w:t>
            </w:r>
          </w:p>
        </w:tc>
        <w:tc>
          <w:tcPr>
            <w:tcW w:w="1484" w:type="dxa"/>
            <w:tcBorders>
              <w:top w:val="nil"/>
              <w:left w:val="single" w:sz="4" w:space="0" w:color="auto"/>
              <w:bottom w:val="single" w:sz="4" w:space="0" w:color="auto"/>
              <w:right w:val="single" w:sz="4" w:space="0" w:color="auto"/>
            </w:tcBorders>
            <w:vAlign w:val="center"/>
          </w:tcPr>
          <w:p w14:paraId="4C36014E" w14:textId="77777777" w:rsidR="00777F7D" w:rsidRPr="005F5D25" w:rsidRDefault="00777F7D" w:rsidP="000065D7">
            <w:pPr>
              <w:jc w:val="right"/>
              <w:rPr>
                <w:sz w:val="22"/>
                <w:szCs w:val="22"/>
                <w:lang w:val="pt-PT"/>
              </w:rPr>
            </w:pPr>
            <w:r w:rsidRPr="005F5D25">
              <w:rPr>
                <w:sz w:val="22"/>
                <w:szCs w:val="22"/>
                <w:lang w:val="pt-PT"/>
              </w:rPr>
              <w:t>41,4</w:t>
            </w:r>
          </w:p>
        </w:tc>
        <w:tc>
          <w:tcPr>
            <w:tcW w:w="1418" w:type="dxa"/>
            <w:tcBorders>
              <w:top w:val="single" w:sz="4" w:space="0" w:color="auto"/>
              <w:left w:val="nil"/>
              <w:bottom w:val="single" w:sz="4" w:space="0" w:color="auto"/>
              <w:right w:val="single" w:sz="4" w:space="0" w:color="auto"/>
            </w:tcBorders>
            <w:shd w:val="clear" w:color="FFFFFF" w:fill="FFFFFF"/>
            <w:noWrap/>
            <w:vAlign w:val="center"/>
            <w:hideMark/>
          </w:tcPr>
          <w:p w14:paraId="4EDCF6AF" w14:textId="77777777" w:rsidR="00777F7D" w:rsidRPr="005F5D25" w:rsidRDefault="00777F7D" w:rsidP="000065D7">
            <w:pPr>
              <w:jc w:val="right"/>
              <w:rPr>
                <w:sz w:val="22"/>
                <w:szCs w:val="22"/>
                <w:lang w:val="pt-PT"/>
              </w:rPr>
            </w:pPr>
            <w:r w:rsidRPr="005F5D25">
              <w:rPr>
                <w:sz w:val="22"/>
                <w:szCs w:val="22"/>
                <w:lang w:val="pt-PT"/>
              </w:rPr>
              <w:t>5,441</w:t>
            </w:r>
          </w:p>
        </w:tc>
        <w:tc>
          <w:tcPr>
            <w:tcW w:w="1701" w:type="dxa"/>
            <w:tcBorders>
              <w:top w:val="nil"/>
              <w:left w:val="nil"/>
              <w:bottom w:val="single" w:sz="4" w:space="0" w:color="auto"/>
              <w:right w:val="single" w:sz="4" w:space="0" w:color="auto"/>
            </w:tcBorders>
            <w:shd w:val="clear" w:color="FFFFFF" w:fill="FFFFFF"/>
            <w:noWrap/>
            <w:vAlign w:val="center"/>
            <w:hideMark/>
          </w:tcPr>
          <w:p w14:paraId="0DF08041" w14:textId="77777777" w:rsidR="00777F7D" w:rsidRPr="005F5D25" w:rsidRDefault="00777F7D" w:rsidP="000065D7">
            <w:pPr>
              <w:jc w:val="right"/>
              <w:rPr>
                <w:sz w:val="22"/>
                <w:szCs w:val="22"/>
                <w:lang w:val="pt-PT"/>
              </w:rPr>
            </w:pPr>
            <w:r w:rsidRPr="005F5D25">
              <w:rPr>
                <w:sz w:val="22"/>
                <w:szCs w:val="22"/>
                <w:lang w:val="pt-PT"/>
              </w:rPr>
              <w:t>41,4</w:t>
            </w:r>
          </w:p>
        </w:tc>
      </w:tr>
      <w:tr w:rsidR="00777F7D" w:rsidRPr="005F5D25" w14:paraId="5D0F59C4" w14:textId="77777777" w:rsidTr="000065D7">
        <w:trPr>
          <w:trHeight w:val="285"/>
        </w:trPr>
        <w:tc>
          <w:tcPr>
            <w:tcW w:w="2977" w:type="dxa"/>
            <w:tcBorders>
              <w:top w:val="nil"/>
              <w:left w:val="single" w:sz="4" w:space="0" w:color="000000"/>
              <w:bottom w:val="single" w:sz="4" w:space="0" w:color="000000"/>
              <w:right w:val="single" w:sz="4" w:space="0" w:color="000000"/>
            </w:tcBorders>
            <w:shd w:val="clear" w:color="auto" w:fill="auto"/>
            <w:noWrap/>
            <w:vAlign w:val="center"/>
            <w:hideMark/>
          </w:tcPr>
          <w:p w14:paraId="45E4C174" w14:textId="77777777" w:rsidR="00777F7D" w:rsidRPr="005F5D25" w:rsidRDefault="00777F7D" w:rsidP="000065D7">
            <w:pPr>
              <w:rPr>
                <w:sz w:val="22"/>
                <w:szCs w:val="22"/>
              </w:rPr>
            </w:pPr>
            <w:r w:rsidRPr="005F5D25">
              <w:rPr>
                <w:sz w:val="22"/>
                <w:szCs w:val="22"/>
              </w:rPr>
              <w:t>&gt;= 12 Months</w:t>
            </w:r>
          </w:p>
        </w:tc>
        <w:tc>
          <w:tcPr>
            <w:tcW w:w="1276" w:type="dxa"/>
            <w:tcBorders>
              <w:top w:val="nil"/>
              <w:left w:val="single" w:sz="4" w:space="0" w:color="auto"/>
              <w:bottom w:val="single" w:sz="4" w:space="0" w:color="auto"/>
              <w:right w:val="single" w:sz="4" w:space="0" w:color="auto"/>
            </w:tcBorders>
            <w:vAlign w:val="center"/>
          </w:tcPr>
          <w:p w14:paraId="73DE4AD1" w14:textId="77777777" w:rsidR="00777F7D" w:rsidRPr="005F5D25" w:rsidRDefault="00777F7D" w:rsidP="000065D7">
            <w:pPr>
              <w:jc w:val="right"/>
              <w:rPr>
                <w:sz w:val="22"/>
                <w:szCs w:val="22"/>
                <w:lang w:val="pt-PT"/>
              </w:rPr>
            </w:pPr>
            <w:r w:rsidRPr="005F5D25">
              <w:rPr>
                <w:sz w:val="22"/>
                <w:szCs w:val="22"/>
                <w:lang w:val="pt-PT"/>
              </w:rPr>
              <w:t>7,423</w:t>
            </w:r>
          </w:p>
        </w:tc>
        <w:tc>
          <w:tcPr>
            <w:tcW w:w="1484" w:type="dxa"/>
            <w:tcBorders>
              <w:top w:val="nil"/>
              <w:left w:val="single" w:sz="4" w:space="0" w:color="auto"/>
              <w:bottom w:val="single" w:sz="4" w:space="0" w:color="auto"/>
              <w:right w:val="single" w:sz="4" w:space="0" w:color="auto"/>
            </w:tcBorders>
            <w:vAlign w:val="center"/>
          </w:tcPr>
          <w:p w14:paraId="31E91F4D" w14:textId="77777777" w:rsidR="00777F7D" w:rsidRPr="005F5D25" w:rsidRDefault="00777F7D" w:rsidP="000065D7">
            <w:pPr>
              <w:jc w:val="right"/>
              <w:rPr>
                <w:sz w:val="22"/>
                <w:szCs w:val="22"/>
                <w:lang w:val="pt-PT"/>
              </w:rPr>
            </w:pPr>
            <w:r w:rsidRPr="005F5D25">
              <w:rPr>
                <w:sz w:val="22"/>
                <w:szCs w:val="22"/>
                <w:lang w:val="pt-PT"/>
              </w:rPr>
              <w:t>58,6</w:t>
            </w:r>
          </w:p>
        </w:tc>
        <w:tc>
          <w:tcPr>
            <w:tcW w:w="1418" w:type="dxa"/>
            <w:tcBorders>
              <w:top w:val="nil"/>
              <w:left w:val="nil"/>
              <w:bottom w:val="single" w:sz="4" w:space="0" w:color="auto"/>
              <w:right w:val="single" w:sz="4" w:space="0" w:color="auto"/>
            </w:tcBorders>
            <w:shd w:val="clear" w:color="FFFFFF" w:fill="FFFFFF"/>
            <w:noWrap/>
            <w:vAlign w:val="center"/>
            <w:hideMark/>
          </w:tcPr>
          <w:p w14:paraId="57628BB0" w14:textId="77777777" w:rsidR="00777F7D" w:rsidRPr="005F5D25" w:rsidRDefault="00777F7D" w:rsidP="000065D7">
            <w:pPr>
              <w:jc w:val="right"/>
              <w:rPr>
                <w:sz w:val="22"/>
                <w:szCs w:val="22"/>
                <w:lang w:val="pt-PT"/>
              </w:rPr>
            </w:pPr>
            <w:r w:rsidRPr="005F5D25">
              <w:rPr>
                <w:sz w:val="22"/>
                <w:szCs w:val="22"/>
                <w:lang w:val="pt-PT"/>
              </w:rPr>
              <w:t>7,714</w:t>
            </w:r>
          </w:p>
        </w:tc>
        <w:tc>
          <w:tcPr>
            <w:tcW w:w="1701" w:type="dxa"/>
            <w:tcBorders>
              <w:top w:val="nil"/>
              <w:left w:val="nil"/>
              <w:bottom w:val="single" w:sz="4" w:space="0" w:color="auto"/>
              <w:right w:val="single" w:sz="4" w:space="0" w:color="auto"/>
            </w:tcBorders>
            <w:shd w:val="clear" w:color="FFFFFF" w:fill="FFFFFF"/>
            <w:noWrap/>
            <w:vAlign w:val="center"/>
            <w:hideMark/>
          </w:tcPr>
          <w:p w14:paraId="7A95BA0C" w14:textId="77777777" w:rsidR="00777F7D" w:rsidRPr="005F5D25" w:rsidRDefault="00777F7D" w:rsidP="000065D7">
            <w:pPr>
              <w:jc w:val="right"/>
              <w:rPr>
                <w:sz w:val="22"/>
                <w:szCs w:val="22"/>
                <w:lang w:val="pt-PT"/>
              </w:rPr>
            </w:pPr>
            <w:r w:rsidRPr="005F5D25">
              <w:rPr>
                <w:sz w:val="22"/>
                <w:szCs w:val="22"/>
                <w:lang w:val="pt-PT"/>
              </w:rPr>
              <w:t>58,6</w:t>
            </w:r>
          </w:p>
        </w:tc>
      </w:tr>
      <w:tr w:rsidR="00777F7D" w:rsidRPr="005F5D25" w14:paraId="232E7D55" w14:textId="77777777" w:rsidTr="000065D7">
        <w:trPr>
          <w:trHeight w:val="285"/>
        </w:trPr>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F39456" w14:textId="77777777" w:rsidR="00777F7D" w:rsidRPr="005F5D25" w:rsidRDefault="00777F7D" w:rsidP="000065D7">
            <w:pPr>
              <w:rPr>
                <w:sz w:val="22"/>
                <w:szCs w:val="22"/>
              </w:rPr>
            </w:pPr>
            <w:r w:rsidRPr="005F5D25">
              <w:rPr>
                <w:sz w:val="22"/>
                <w:szCs w:val="22"/>
              </w:rPr>
              <w:t>Unemployed -1st Job</w:t>
            </w:r>
          </w:p>
        </w:tc>
        <w:tc>
          <w:tcPr>
            <w:tcW w:w="1276" w:type="dxa"/>
            <w:tcBorders>
              <w:top w:val="nil"/>
              <w:left w:val="single" w:sz="4" w:space="0" w:color="auto"/>
              <w:bottom w:val="single" w:sz="4" w:space="0" w:color="auto"/>
              <w:right w:val="single" w:sz="4" w:space="0" w:color="auto"/>
            </w:tcBorders>
            <w:vAlign w:val="center"/>
          </w:tcPr>
          <w:p w14:paraId="0B8E82CF" w14:textId="77777777" w:rsidR="00777F7D" w:rsidRPr="005F5D25" w:rsidRDefault="00777F7D" w:rsidP="000065D7">
            <w:pPr>
              <w:jc w:val="right"/>
              <w:rPr>
                <w:sz w:val="22"/>
                <w:szCs w:val="22"/>
                <w:lang w:val="pt-PT"/>
              </w:rPr>
            </w:pPr>
            <w:r w:rsidRPr="005F5D25">
              <w:rPr>
                <w:sz w:val="22"/>
                <w:szCs w:val="22"/>
                <w:lang w:val="pt-PT"/>
              </w:rPr>
              <w:t>2,229</w:t>
            </w:r>
          </w:p>
        </w:tc>
        <w:tc>
          <w:tcPr>
            <w:tcW w:w="1484" w:type="dxa"/>
            <w:tcBorders>
              <w:top w:val="nil"/>
              <w:left w:val="single" w:sz="4" w:space="0" w:color="auto"/>
              <w:bottom w:val="single" w:sz="4" w:space="0" w:color="auto"/>
              <w:right w:val="single" w:sz="4" w:space="0" w:color="auto"/>
            </w:tcBorders>
            <w:vAlign w:val="center"/>
          </w:tcPr>
          <w:p w14:paraId="753CF153" w14:textId="77777777" w:rsidR="00777F7D" w:rsidRPr="005F5D25" w:rsidRDefault="00777F7D" w:rsidP="000065D7">
            <w:pPr>
              <w:jc w:val="right"/>
              <w:rPr>
                <w:sz w:val="22"/>
                <w:szCs w:val="22"/>
                <w:lang w:val="pt-PT"/>
              </w:rPr>
            </w:pPr>
            <w:r w:rsidRPr="005F5D25">
              <w:rPr>
                <w:sz w:val="22"/>
                <w:szCs w:val="22"/>
                <w:lang w:val="pt-PT"/>
              </w:rPr>
              <w:t>17,6</w:t>
            </w:r>
          </w:p>
        </w:tc>
        <w:tc>
          <w:tcPr>
            <w:tcW w:w="1418" w:type="dxa"/>
            <w:tcBorders>
              <w:top w:val="single" w:sz="4" w:space="0" w:color="auto"/>
              <w:left w:val="nil"/>
              <w:bottom w:val="single" w:sz="4" w:space="0" w:color="auto"/>
              <w:right w:val="single" w:sz="4" w:space="0" w:color="auto"/>
            </w:tcBorders>
            <w:shd w:val="clear" w:color="FFFFFF" w:fill="FFFFFF"/>
            <w:noWrap/>
            <w:vAlign w:val="center"/>
            <w:hideMark/>
          </w:tcPr>
          <w:p w14:paraId="3E02EAD9" w14:textId="77777777" w:rsidR="00777F7D" w:rsidRPr="005F5D25" w:rsidRDefault="00777F7D" w:rsidP="000065D7">
            <w:pPr>
              <w:jc w:val="right"/>
              <w:rPr>
                <w:sz w:val="22"/>
                <w:szCs w:val="22"/>
                <w:lang w:val="pt-PT"/>
              </w:rPr>
            </w:pPr>
            <w:r w:rsidRPr="005F5D25">
              <w:rPr>
                <w:sz w:val="22"/>
                <w:szCs w:val="22"/>
                <w:lang w:val="pt-PT"/>
              </w:rPr>
              <w:t>2,203</w:t>
            </w:r>
          </w:p>
        </w:tc>
        <w:tc>
          <w:tcPr>
            <w:tcW w:w="1701" w:type="dxa"/>
            <w:tcBorders>
              <w:top w:val="nil"/>
              <w:left w:val="nil"/>
              <w:bottom w:val="single" w:sz="4" w:space="0" w:color="auto"/>
              <w:right w:val="single" w:sz="4" w:space="0" w:color="auto"/>
            </w:tcBorders>
            <w:shd w:val="clear" w:color="FFFFFF" w:fill="FFFFFF"/>
            <w:noWrap/>
            <w:vAlign w:val="center"/>
            <w:hideMark/>
          </w:tcPr>
          <w:p w14:paraId="10F85DAD" w14:textId="77777777" w:rsidR="00777F7D" w:rsidRPr="005F5D25" w:rsidRDefault="00777F7D" w:rsidP="000065D7">
            <w:pPr>
              <w:jc w:val="right"/>
              <w:rPr>
                <w:sz w:val="22"/>
                <w:szCs w:val="22"/>
                <w:lang w:val="pt-PT"/>
              </w:rPr>
            </w:pPr>
            <w:r w:rsidRPr="005F5D25">
              <w:rPr>
                <w:sz w:val="22"/>
                <w:szCs w:val="22"/>
                <w:lang w:val="pt-PT"/>
              </w:rPr>
              <w:t>16,7</w:t>
            </w:r>
          </w:p>
        </w:tc>
      </w:tr>
      <w:tr w:rsidR="00777F7D" w:rsidRPr="005F5D25" w14:paraId="79FB7459" w14:textId="77777777" w:rsidTr="000065D7">
        <w:trPr>
          <w:trHeight w:val="285"/>
        </w:trPr>
        <w:tc>
          <w:tcPr>
            <w:tcW w:w="2977" w:type="dxa"/>
            <w:tcBorders>
              <w:top w:val="nil"/>
              <w:left w:val="single" w:sz="4" w:space="0" w:color="000000"/>
              <w:bottom w:val="single" w:sz="4" w:space="0" w:color="000000"/>
              <w:right w:val="single" w:sz="4" w:space="0" w:color="000000"/>
            </w:tcBorders>
            <w:shd w:val="clear" w:color="auto" w:fill="auto"/>
            <w:noWrap/>
            <w:vAlign w:val="center"/>
            <w:hideMark/>
          </w:tcPr>
          <w:p w14:paraId="498AE44B" w14:textId="77777777" w:rsidR="00777F7D" w:rsidRPr="005F5D25" w:rsidRDefault="00777F7D" w:rsidP="000065D7">
            <w:pPr>
              <w:rPr>
                <w:b/>
                <w:sz w:val="22"/>
                <w:szCs w:val="22"/>
              </w:rPr>
            </w:pPr>
            <w:r w:rsidRPr="005F5D25">
              <w:rPr>
                <w:b/>
                <w:sz w:val="22"/>
                <w:szCs w:val="22"/>
              </w:rPr>
              <w:t>Unemployed-New Job</w:t>
            </w:r>
          </w:p>
        </w:tc>
        <w:tc>
          <w:tcPr>
            <w:tcW w:w="1276" w:type="dxa"/>
            <w:tcBorders>
              <w:top w:val="nil"/>
              <w:left w:val="single" w:sz="4" w:space="0" w:color="auto"/>
              <w:bottom w:val="single" w:sz="4" w:space="0" w:color="auto"/>
              <w:right w:val="single" w:sz="4" w:space="0" w:color="auto"/>
            </w:tcBorders>
            <w:vAlign w:val="center"/>
          </w:tcPr>
          <w:p w14:paraId="7064F6D9" w14:textId="77777777" w:rsidR="00777F7D" w:rsidRPr="005F5D25" w:rsidRDefault="00777F7D" w:rsidP="000065D7">
            <w:pPr>
              <w:jc w:val="right"/>
              <w:rPr>
                <w:b/>
                <w:sz w:val="22"/>
                <w:szCs w:val="22"/>
                <w:lang w:val="pt-PT"/>
              </w:rPr>
            </w:pPr>
            <w:r w:rsidRPr="005F5D25">
              <w:rPr>
                <w:b/>
                <w:sz w:val="22"/>
                <w:szCs w:val="22"/>
                <w:lang w:val="pt-PT"/>
              </w:rPr>
              <w:t>10,433</w:t>
            </w:r>
          </w:p>
        </w:tc>
        <w:tc>
          <w:tcPr>
            <w:tcW w:w="1484" w:type="dxa"/>
            <w:tcBorders>
              <w:top w:val="nil"/>
              <w:left w:val="single" w:sz="4" w:space="0" w:color="auto"/>
              <w:bottom w:val="single" w:sz="4" w:space="0" w:color="auto"/>
              <w:right w:val="single" w:sz="4" w:space="0" w:color="auto"/>
            </w:tcBorders>
            <w:vAlign w:val="center"/>
          </w:tcPr>
          <w:p w14:paraId="6C5EC85C" w14:textId="77777777" w:rsidR="00777F7D" w:rsidRPr="005F5D25" w:rsidRDefault="00777F7D" w:rsidP="000065D7">
            <w:pPr>
              <w:jc w:val="right"/>
              <w:rPr>
                <w:b/>
                <w:sz w:val="22"/>
                <w:szCs w:val="22"/>
                <w:lang w:val="pt-PT"/>
              </w:rPr>
            </w:pPr>
            <w:r w:rsidRPr="005F5D25">
              <w:rPr>
                <w:b/>
                <w:sz w:val="22"/>
                <w:szCs w:val="22"/>
                <w:lang w:val="pt-PT"/>
              </w:rPr>
              <w:t>82,4</w:t>
            </w:r>
          </w:p>
        </w:tc>
        <w:tc>
          <w:tcPr>
            <w:tcW w:w="1418" w:type="dxa"/>
            <w:tcBorders>
              <w:top w:val="nil"/>
              <w:left w:val="nil"/>
              <w:bottom w:val="single" w:sz="4" w:space="0" w:color="auto"/>
              <w:right w:val="single" w:sz="4" w:space="0" w:color="auto"/>
            </w:tcBorders>
            <w:shd w:val="clear" w:color="FFFFFF" w:fill="FFFFFF"/>
            <w:noWrap/>
            <w:vAlign w:val="center"/>
            <w:hideMark/>
          </w:tcPr>
          <w:p w14:paraId="0B39500F" w14:textId="77777777" w:rsidR="00777F7D" w:rsidRPr="005F5D25" w:rsidRDefault="00777F7D" w:rsidP="000065D7">
            <w:pPr>
              <w:jc w:val="right"/>
              <w:rPr>
                <w:b/>
                <w:sz w:val="22"/>
                <w:szCs w:val="22"/>
                <w:lang w:val="pt-PT"/>
              </w:rPr>
            </w:pPr>
            <w:r w:rsidRPr="005F5D25">
              <w:rPr>
                <w:b/>
                <w:sz w:val="22"/>
                <w:szCs w:val="22"/>
                <w:lang w:val="pt-PT"/>
              </w:rPr>
              <w:t>10,952</w:t>
            </w:r>
          </w:p>
        </w:tc>
        <w:tc>
          <w:tcPr>
            <w:tcW w:w="1701" w:type="dxa"/>
            <w:tcBorders>
              <w:top w:val="nil"/>
              <w:left w:val="nil"/>
              <w:bottom w:val="single" w:sz="4" w:space="0" w:color="auto"/>
              <w:right w:val="single" w:sz="4" w:space="0" w:color="auto"/>
            </w:tcBorders>
            <w:shd w:val="clear" w:color="FFFFFF" w:fill="FFFFFF"/>
            <w:noWrap/>
            <w:vAlign w:val="center"/>
            <w:hideMark/>
          </w:tcPr>
          <w:p w14:paraId="30C112D0" w14:textId="77777777" w:rsidR="00777F7D" w:rsidRPr="005F5D25" w:rsidRDefault="00777F7D" w:rsidP="000065D7">
            <w:pPr>
              <w:jc w:val="right"/>
              <w:rPr>
                <w:b/>
                <w:sz w:val="22"/>
                <w:szCs w:val="22"/>
                <w:lang w:val="pt-PT"/>
              </w:rPr>
            </w:pPr>
            <w:r w:rsidRPr="005F5D25">
              <w:rPr>
                <w:b/>
                <w:sz w:val="22"/>
                <w:szCs w:val="22"/>
                <w:lang w:val="pt-PT"/>
              </w:rPr>
              <w:t>83,3</w:t>
            </w:r>
          </w:p>
        </w:tc>
      </w:tr>
      <w:tr w:rsidR="00777F7D" w:rsidRPr="005F5D25" w14:paraId="04C898EB" w14:textId="77777777" w:rsidTr="000065D7">
        <w:trPr>
          <w:trHeight w:val="285"/>
        </w:trPr>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AB82C7" w14:textId="77777777" w:rsidR="00777F7D" w:rsidRPr="005F5D25" w:rsidRDefault="00777F7D" w:rsidP="000065D7">
            <w:pPr>
              <w:rPr>
                <w:sz w:val="22"/>
                <w:szCs w:val="22"/>
              </w:rPr>
            </w:pPr>
            <w:r w:rsidRPr="005F5D25">
              <w:rPr>
                <w:sz w:val="22"/>
                <w:szCs w:val="22"/>
              </w:rPr>
              <w:t>&lt; 1º CYCLE Primary Education (PE)</w:t>
            </w:r>
          </w:p>
        </w:tc>
        <w:tc>
          <w:tcPr>
            <w:tcW w:w="1276" w:type="dxa"/>
            <w:tcBorders>
              <w:top w:val="nil"/>
              <w:left w:val="single" w:sz="4" w:space="0" w:color="auto"/>
              <w:bottom w:val="single" w:sz="4" w:space="0" w:color="auto"/>
              <w:right w:val="single" w:sz="4" w:space="0" w:color="auto"/>
            </w:tcBorders>
            <w:vAlign w:val="center"/>
          </w:tcPr>
          <w:p w14:paraId="54C4DD4A" w14:textId="77777777" w:rsidR="00777F7D" w:rsidRPr="005F5D25" w:rsidRDefault="00777F7D" w:rsidP="000065D7">
            <w:pPr>
              <w:jc w:val="right"/>
              <w:rPr>
                <w:sz w:val="22"/>
                <w:szCs w:val="22"/>
              </w:rPr>
            </w:pPr>
            <w:r w:rsidRPr="005F5D25">
              <w:rPr>
                <w:sz w:val="22"/>
                <w:szCs w:val="22"/>
                <w:lang w:val="pt-PT"/>
              </w:rPr>
              <w:t>1,253</w:t>
            </w:r>
          </w:p>
        </w:tc>
        <w:tc>
          <w:tcPr>
            <w:tcW w:w="1484" w:type="dxa"/>
            <w:tcBorders>
              <w:top w:val="nil"/>
              <w:left w:val="single" w:sz="4" w:space="0" w:color="auto"/>
              <w:bottom w:val="single" w:sz="4" w:space="0" w:color="auto"/>
              <w:right w:val="single" w:sz="4" w:space="0" w:color="auto"/>
            </w:tcBorders>
            <w:vAlign w:val="center"/>
          </w:tcPr>
          <w:p w14:paraId="1F6A4749" w14:textId="77777777" w:rsidR="00777F7D" w:rsidRPr="005F5D25" w:rsidRDefault="00777F7D" w:rsidP="000065D7">
            <w:pPr>
              <w:jc w:val="right"/>
              <w:rPr>
                <w:sz w:val="22"/>
                <w:szCs w:val="22"/>
                <w:lang w:val="pt-PT"/>
              </w:rPr>
            </w:pPr>
            <w:r w:rsidRPr="005F5D25">
              <w:rPr>
                <w:sz w:val="22"/>
                <w:szCs w:val="22"/>
                <w:lang w:val="pt-PT"/>
              </w:rPr>
              <w:t>9,9</w:t>
            </w:r>
          </w:p>
        </w:tc>
        <w:tc>
          <w:tcPr>
            <w:tcW w:w="1418" w:type="dxa"/>
            <w:tcBorders>
              <w:top w:val="single" w:sz="4" w:space="0" w:color="auto"/>
              <w:left w:val="nil"/>
              <w:bottom w:val="single" w:sz="4" w:space="0" w:color="auto"/>
              <w:right w:val="single" w:sz="4" w:space="0" w:color="auto"/>
            </w:tcBorders>
            <w:shd w:val="clear" w:color="FFFFFF" w:fill="FFFFFF"/>
            <w:noWrap/>
            <w:vAlign w:val="center"/>
            <w:hideMark/>
          </w:tcPr>
          <w:p w14:paraId="4B3D8878" w14:textId="77777777" w:rsidR="00777F7D" w:rsidRPr="005F5D25" w:rsidRDefault="00777F7D" w:rsidP="000065D7">
            <w:pPr>
              <w:jc w:val="right"/>
              <w:rPr>
                <w:sz w:val="22"/>
                <w:szCs w:val="22"/>
                <w:lang w:val="pt-PT"/>
              </w:rPr>
            </w:pPr>
            <w:r w:rsidRPr="005F5D25">
              <w:rPr>
                <w:sz w:val="22"/>
                <w:szCs w:val="22"/>
                <w:lang w:val="pt-PT"/>
              </w:rPr>
              <w:t>1,280</w:t>
            </w:r>
          </w:p>
        </w:tc>
        <w:tc>
          <w:tcPr>
            <w:tcW w:w="1701" w:type="dxa"/>
            <w:tcBorders>
              <w:top w:val="nil"/>
              <w:left w:val="nil"/>
              <w:bottom w:val="single" w:sz="4" w:space="0" w:color="auto"/>
              <w:right w:val="single" w:sz="4" w:space="0" w:color="auto"/>
            </w:tcBorders>
            <w:shd w:val="clear" w:color="FFFFFF" w:fill="FFFFFF"/>
            <w:noWrap/>
            <w:vAlign w:val="center"/>
            <w:hideMark/>
          </w:tcPr>
          <w:p w14:paraId="12A95257" w14:textId="77777777" w:rsidR="00777F7D" w:rsidRPr="005F5D25" w:rsidRDefault="00777F7D" w:rsidP="000065D7">
            <w:pPr>
              <w:jc w:val="right"/>
              <w:rPr>
                <w:sz w:val="22"/>
                <w:szCs w:val="22"/>
                <w:lang w:val="pt-PT"/>
              </w:rPr>
            </w:pPr>
            <w:r w:rsidRPr="005F5D25">
              <w:rPr>
                <w:sz w:val="22"/>
                <w:szCs w:val="22"/>
                <w:lang w:val="pt-PT"/>
              </w:rPr>
              <w:t>9,7</w:t>
            </w:r>
          </w:p>
        </w:tc>
      </w:tr>
      <w:tr w:rsidR="00777F7D" w:rsidRPr="005F5D25" w14:paraId="685FCDED" w14:textId="77777777" w:rsidTr="000065D7">
        <w:trPr>
          <w:trHeight w:val="285"/>
        </w:trPr>
        <w:tc>
          <w:tcPr>
            <w:tcW w:w="2977" w:type="dxa"/>
            <w:tcBorders>
              <w:top w:val="nil"/>
              <w:left w:val="single" w:sz="4" w:space="0" w:color="000000"/>
              <w:bottom w:val="single" w:sz="4" w:space="0" w:color="000000"/>
              <w:right w:val="single" w:sz="4" w:space="0" w:color="000000"/>
            </w:tcBorders>
            <w:shd w:val="clear" w:color="auto" w:fill="auto"/>
            <w:noWrap/>
            <w:vAlign w:val="center"/>
            <w:hideMark/>
          </w:tcPr>
          <w:p w14:paraId="1E9F2386" w14:textId="77777777" w:rsidR="00777F7D" w:rsidRPr="005F5D25" w:rsidRDefault="00777F7D" w:rsidP="000065D7">
            <w:pPr>
              <w:rPr>
                <w:sz w:val="22"/>
                <w:szCs w:val="22"/>
              </w:rPr>
            </w:pPr>
            <w:r w:rsidRPr="005F5D25">
              <w:rPr>
                <w:sz w:val="22"/>
                <w:szCs w:val="22"/>
              </w:rPr>
              <w:t>1º CYCLE PE</w:t>
            </w:r>
          </w:p>
        </w:tc>
        <w:tc>
          <w:tcPr>
            <w:tcW w:w="1276" w:type="dxa"/>
            <w:tcBorders>
              <w:top w:val="nil"/>
              <w:left w:val="single" w:sz="4" w:space="0" w:color="auto"/>
              <w:bottom w:val="single" w:sz="4" w:space="0" w:color="auto"/>
              <w:right w:val="single" w:sz="4" w:space="0" w:color="auto"/>
            </w:tcBorders>
            <w:vAlign w:val="center"/>
          </w:tcPr>
          <w:p w14:paraId="5A228F57" w14:textId="77777777" w:rsidR="00777F7D" w:rsidRPr="005F5D25" w:rsidRDefault="00777F7D" w:rsidP="000065D7">
            <w:pPr>
              <w:jc w:val="right"/>
              <w:rPr>
                <w:sz w:val="22"/>
                <w:szCs w:val="22"/>
                <w:lang w:val="pt-PT"/>
              </w:rPr>
            </w:pPr>
            <w:r w:rsidRPr="005F5D25">
              <w:rPr>
                <w:sz w:val="22"/>
                <w:szCs w:val="22"/>
                <w:lang w:val="pt-PT"/>
              </w:rPr>
              <w:t>2,649</w:t>
            </w:r>
          </w:p>
        </w:tc>
        <w:tc>
          <w:tcPr>
            <w:tcW w:w="1484" w:type="dxa"/>
            <w:tcBorders>
              <w:top w:val="nil"/>
              <w:left w:val="single" w:sz="4" w:space="0" w:color="auto"/>
              <w:bottom w:val="single" w:sz="4" w:space="0" w:color="auto"/>
              <w:right w:val="single" w:sz="4" w:space="0" w:color="auto"/>
            </w:tcBorders>
            <w:vAlign w:val="center"/>
          </w:tcPr>
          <w:p w14:paraId="7AE1D744" w14:textId="77777777" w:rsidR="00777F7D" w:rsidRPr="005F5D25" w:rsidRDefault="00777F7D" w:rsidP="000065D7">
            <w:pPr>
              <w:jc w:val="right"/>
              <w:rPr>
                <w:sz w:val="22"/>
                <w:szCs w:val="22"/>
                <w:lang w:val="pt-PT"/>
              </w:rPr>
            </w:pPr>
            <w:r w:rsidRPr="005F5D25">
              <w:rPr>
                <w:sz w:val="22"/>
                <w:szCs w:val="22"/>
                <w:lang w:val="pt-PT"/>
              </w:rPr>
              <w:t>20,9</w:t>
            </w:r>
          </w:p>
        </w:tc>
        <w:tc>
          <w:tcPr>
            <w:tcW w:w="1418" w:type="dxa"/>
            <w:tcBorders>
              <w:top w:val="nil"/>
              <w:left w:val="nil"/>
              <w:bottom w:val="single" w:sz="4" w:space="0" w:color="auto"/>
              <w:right w:val="single" w:sz="4" w:space="0" w:color="auto"/>
            </w:tcBorders>
            <w:shd w:val="clear" w:color="FFFFFF" w:fill="FFFFFF"/>
            <w:noWrap/>
            <w:vAlign w:val="center"/>
            <w:hideMark/>
          </w:tcPr>
          <w:p w14:paraId="450C43AA" w14:textId="77777777" w:rsidR="00777F7D" w:rsidRPr="005F5D25" w:rsidRDefault="00777F7D" w:rsidP="000065D7">
            <w:pPr>
              <w:jc w:val="right"/>
              <w:rPr>
                <w:sz w:val="22"/>
                <w:szCs w:val="22"/>
                <w:lang w:val="pt-PT"/>
              </w:rPr>
            </w:pPr>
            <w:r w:rsidRPr="005F5D25">
              <w:rPr>
                <w:sz w:val="22"/>
                <w:szCs w:val="22"/>
                <w:lang w:val="pt-PT"/>
              </w:rPr>
              <w:t>2,603</w:t>
            </w:r>
          </w:p>
        </w:tc>
        <w:tc>
          <w:tcPr>
            <w:tcW w:w="1701" w:type="dxa"/>
            <w:tcBorders>
              <w:top w:val="nil"/>
              <w:left w:val="nil"/>
              <w:bottom w:val="single" w:sz="4" w:space="0" w:color="auto"/>
              <w:right w:val="single" w:sz="4" w:space="0" w:color="auto"/>
            </w:tcBorders>
            <w:shd w:val="clear" w:color="FFFFFF" w:fill="FFFFFF"/>
            <w:noWrap/>
            <w:vAlign w:val="center"/>
            <w:hideMark/>
          </w:tcPr>
          <w:p w14:paraId="028CA342" w14:textId="77777777" w:rsidR="00777F7D" w:rsidRPr="005F5D25" w:rsidRDefault="00777F7D" w:rsidP="000065D7">
            <w:pPr>
              <w:jc w:val="right"/>
              <w:rPr>
                <w:sz w:val="22"/>
                <w:szCs w:val="22"/>
                <w:lang w:val="pt-PT"/>
              </w:rPr>
            </w:pPr>
            <w:r w:rsidRPr="005F5D25">
              <w:rPr>
                <w:sz w:val="22"/>
                <w:szCs w:val="22"/>
                <w:lang w:val="pt-PT"/>
              </w:rPr>
              <w:t>19,8</w:t>
            </w:r>
          </w:p>
        </w:tc>
      </w:tr>
      <w:tr w:rsidR="00777F7D" w:rsidRPr="005F5D25" w14:paraId="7C8176C5" w14:textId="77777777" w:rsidTr="000065D7">
        <w:trPr>
          <w:trHeight w:val="285"/>
        </w:trPr>
        <w:tc>
          <w:tcPr>
            <w:tcW w:w="2977" w:type="dxa"/>
            <w:tcBorders>
              <w:top w:val="nil"/>
              <w:left w:val="single" w:sz="4" w:space="0" w:color="000000"/>
              <w:bottom w:val="single" w:sz="4" w:space="0" w:color="000000"/>
              <w:right w:val="single" w:sz="4" w:space="0" w:color="000000"/>
            </w:tcBorders>
            <w:shd w:val="clear" w:color="auto" w:fill="auto"/>
            <w:noWrap/>
            <w:vAlign w:val="center"/>
            <w:hideMark/>
          </w:tcPr>
          <w:p w14:paraId="3E6BEAB8" w14:textId="77777777" w:rsidR="00777F7D" w:rsidRPr="005F5D25" w:rsidRDefault="00777F7D" w:rsidP="000065D7">
            <w:pPr>
              <w:rPr>
                <w:sz w:val="22"/>
                <w:szCs w:val="22"/>
              </w:rPr>
            </w:pPr>
            <w:r w:rsidRPr="005F5D25">
              <w:rPr>
                <w:sz w:val="22"/>
                <w:szCs w:val="22"/>
              </w:rPr>
              <w:t>2º CYCLE PE</w:t>
            </w:r>
          </w:p>
        </w:tc>
        <w:tc>
          <w:tcPr>
            <w:tcW w:w="1276" w:type="dxa"/>
            <w:tcBorders>
              <w:top w:val="nil"/>
              <w:left w:val="single" w:sz="4" w:space="0" w:color="auto"/>
              <w:bottom w:val="single" w:sz="4" w:space="0" w:color="auto"/>
              <w:right w:val="single" w:sz="4" w:space="0" w:color="auto"/>
            </w:tcBorders>
            <w:vAlign w:val="center"/>
          </w:tcPr>
          <w:p w14:paraId="4D187BB8" w14:textId="77777777" w:rsidR="00777F7D" w:rsidRPr="005F5D25" w:rsidRDefault="00777F7D" w:rsidP="000065D7">
            <w:pPr>
              <w:jc w:val="right"/>
              <w:rPr>
                <w:sz w:val="22"/>
                <w:szCs w:val="22"/>
                <w:lang w:val="pt-PT"/>
              </w:rPr>
            </w:pPr>
            <w:r w:rsidRPr="005F5D25">
              <w:rPr>
                <w:sz w:val="22"/>
                <w:szCs w:val="22"/>
                <w:lang w:val="pt-PT"/>
              </w:rPr>
              <w:t>2,589</w:t>
            </w:r>
          </w:p>
        </w:tc>
        <w:tc>
          <w:tcPr>
            <w:tcW w:w="1484" w:type="dxa"/>
            <w:tcBorders>
              <w:top w:val="nil"/>
              <w:left w:val="single" w:sz="4" w:space="0" w:color="auto"/>
              <w:bottom w:val="single" w:sz="4" w:space="0" w:color="auto"/>
              <w:right w:val="single" w:sz="4" w:space="0" w:color="auto"/>
            </w:tcBorders>
            <w:vAlign w:val="center"/>
          </w:tcPr>
          <w:p w14:paraId="3F4F2ABE" w14:textId="77777777" w:rsidR="00777F7D" w:rsidRPr="005F5D25" w:rsidRDefault="00777F7D" w:rsidP="000065D7">
            <w:pPr>
              <w:jc w:val="right"/>
              <w:rPr>
                <w:sz w:val="22"/>
                <w:szCs w:val="22"/>
                <w:lang w:val="pt-PT"/>
              </w:rPr>
            </w:pPr>
            <w:r w:rsidRPr="005F5D25">
              <w:rPr>
                <w:sz w:val="22"/>
                <w:szCs w:val="22"/>
                <w:lang w:val="pt-PT"/>
              </w:rPr>
              <w:t>20,4</w:t>
            </w:r>
          </w:p>
        </w:tc>
        <w:tc>
          <w:tcPr>
            <w:tcW w:w="1418" w:type="dxa"/>
            <w:tcBorders>
              <w:top w:val="nil"/>
              <w:left w:val="nil"/>
              <w:bottom w:val="single" w:sz="4" w:space="0" w:color="auto"/>
              <w:right w:val="single" w:sz="4" w:space="0" w:color="auto"/>
            </w:tcBorders>
            <w:shd w:val="clear" w:color="FFFFFF" w:fill="FFFFFF"/>
            <w:noWrap/>
            <w:vAlign w:val="center"/>
            <w:hideMark/>
          </w:tcPr>
          <w:p w14:paraId="5B27A040" w14:textId="77777777" w:rsidR="00777F7D" w:rsidRPr="005F5D25" w:rsidRDefault="00777F7D" w:rsidP="000065D7">
            <w:pPr>
              <w:jc w:val="right"/>
              <w:rPr>
                <w:sz w:val="22"/>
                <w:szCs w:val="22"/>
                <w:lang w:val="pt-PT"/>
              </w:rPr>
            </w:pPr>
            <w:r w:rsidRPr="005F5D25">
              <w:rPr>
                <w:sz w:val="22"/>
                <w:szCs w:val="22"/>
                <w:lang w:val="pt-PT"/>
              </w:rPr>
              <w:t>2,596</w:t>
            </w:r>
          </w:p>
        </w:tc>
        <w:tc>
          <w:tcPr>
            <w:tcW w:w="1701" w:type="dxa"/>
            <w:tcBorders>
              <w:top w:val="nil"/>
              <w:left w:val="nil"/>
              <w:bottom w:val="single" w:sz="4" w:space="0" w:color="auto"/>
              <w:right w:val="single" w:sz="4" w:space="0" w:color="auto"/>
            </w:tcBorders>
            <w:shd w:val="clear" w:color="FFFFFF" w:fill="FFFFFF"/>
            <w:noWrap/>
            <w:vAlign w:val="center"/>
            <w:hideMark/>
          </w:tcPr>
          <w:p w14:paraId="1A3BA04D" w14:textId="77777777" w:rsidR="00777F7D" w:rsidRPr="005F5D25" w:rsidRDefault="00777F7D" w:rsidP="000065D7">
            <w:pPr>
              <w:jc w:val="right"/>
              <w:rPr>
                <w:sz w:val="22"/>
                <w:szCs w:val="22"/>
                <w:lang w:val="pt-PT"/>
              </w:rPr>
            </w:pPr>
            <w:r w:rsidRPr="005F5D25">
              <w:rPr>
                <w:sz w:val="22"/>
                <w:szCs w:val="22"/>
                <w:lang w:val="pt-PT"/>
              </w:rPr>
              <w:t>19,7</w:t>
            </w:r>
          </w:p>
        </w:tc>
      </w:tr>
      <w:tr w:rsidR="00777F7D" w:rsidRPr="005F5D25" w14:paraId="22874CAF" w14:textId="77777777" w:rsidTr="000065D7">
        <w:trPr>
          <w:trHeight w:val="285"/>
        </w:trPr>
        <w:tc>
          <w:tcPr>
            <w:tcW w:w="2977" w:type="dxa"/>
            <w:tcBorders>
              <w:top w:val="nil"/>
              <w:left w:val="single" w:sz="4" w:space="0" w:color="000000"/>
              <w:bottom w:val="single" w:sz="4" w:space="0" w:color="000000"/>
              <w:right w:val="single" w:sz="4" w:space="0" w:color="000000"/>
            </w:tcBorders>
            <w:shd w:val="clear" w:color="auto" w:fill="auto"/>
            <w:noWrap/>
            <w:vAlign w:val="center"/>
            <w:hideMark/>
          </w:tcPr>
          <w:p w14:paraId="0DB66ABE" w14:textId="77777777" w:rsidR="00777F7D" w:rsidRPr="005F5D25" w:rsidRDefault="00777F7D" w:rsidP="000065D7">
            <w:pPr>
              <w:rPr>
                <w:sz w:val="22"/>
                <w:szCs w:val="22"/>
              </w:rPr>
            </w:pPr>
            <w:r w:rsidRPr="005F5D25">
              <w:rPr>
                <w:sz w:val="22"/>
                <w:szCs w:val="22"/>
              </w:rPr>
              <w:t>3º CYCLE PE</w:t>
            </w:r>
          </w:p>
        </w:tc>
        <w:tc>
          <w:tcPr>
            <w:tcW w:w="1276" w:type="dxa"/>
            <w:tcBorders>
              <w:top w:val="nil"/>
              <w:left w:val="single" w:sz="4" w:space="0" w:color="auto"/>
              <w:bottom w:val="single" w:sz="4" w:space="0" w:color="auto"/>
              <w:right w:val="single" w:sz="4" w:space="0" w:color="auto"/>
            </w:tcBorders>
            <w:vAlign w:val="center"/>
          </w:tcPr>
          <w:p w14:paraId="2A29A236" w14:textId="77777777" w:rsidR="00777F7D" w:rsidRPr="005F5D25" w:rsidRDefault="00777F7D" w:rsidP="000065D7">
            <w:pPr>
              <w:jc w:val="right"/>
              <w:rPr>
                <w:sz w:val="22"/>
                <w:szCs w:val="22"/>
                <w:lang w:val="pt-PT"/>
              </w:rPr>
            </w:pPr>
            <w:r w:rsidRPr="005F5D25">
              <w:rPr>
                <w:sz w:val="22"/>
                <w:szCs w:val="22"/>
                <w:lang w:val="pt-PT"/>
              </w:rPr>
              <w:t>3,369</w:t>
            </w:r>
          </w:p>
        </w:tc>
        <w:tc>
          <w:tcPr>
            <w:tcW w:w="1484" w:type="dxa"/>
            <w:tcBorders>
              <w:top w:val="nil"/>
              <w:left w:val="single" w:sz="4" w:space="0" w:color="auto"/>
              <w:bottom w:val="single" w:sz="4" w:space="0" w:color="auto"/>
              <w:right w:val="single" w:sz="4" w:space="0" w:color="auto"/>
            </w:tcBorders>
            <w:vAlign w:val="center"/>
          </w:tcPr>
          <w:p w14:paraId="1A40CB62" w14:textId="77777777" w:rsidR="00777F7D" w:rsidRPr="005F5D25" w:rsidRDefault="00777F7D" w:rsidP="000065D7">
            <w:pPr>
              <w:jc w:val="right"/>
              <w:rPr>
                <w:sz w:val="22"/>
                <w:szCs w:val="22"/>
                <w:lang w:val="pt-PT"/>
              </w:rPr>
            </w:pPr>
            <w:r w:rsidRPr="005F5D25">
              <w:rPr>
                <w:sz w:val="22"/>
                <w:szCs w:val="22"/>
                <w:lang w:val="pt-PT"/>
              </w:rPr>
              <w:t>26,6</w:t>
            </w:r>
          </w:p>
        </w:tc>
        <w:tc>
          <w:tcPr>
            <w:tcW w:w="1418" w:type="dxa"/>
            <w:tcBorders>
              <w:top w:val="nil"/>
              <w:left w:val="nil"/>
              <w:bottom w:val="single" w:sz="4" w:space="0" w:color="auto"/>
              <w:right w:val="single" w:sz="4" w:space="0" w:color="auto"/>
            </w:tcBorders>
            <w:shd w:val="clear" w:color="FFFFFF" w:fill="FFFFFF"/>
            <w:noWrap/>
            <w:vAlign w:val="center"/>
            <w:hideMark/>
          </w:tcPr>
          <w:p w14:paraId="42C7394E" w14:textId="77777777" w:rsidR="00777F7D" w:rsidRPr="005F5D25" w:rsidRDefault="00777F7D" w:rsidP="000065D7">
            <w:pPr>
              <w:jc w:val="right"/>
              <w:rPr>
                <w:sz w:val="22"/>
                <w:szCs w:val="22"/>
                <w:lang w:val="pt-PT"/>
              </w:rPr>
            </w:pPr>
            <w:r w:rsidRPr="005F5D25">
              <w:rPr>
                <w:sz w:val="22"/>
                <w:szCs w:val="22"/>
                <w:lang w:val="pt-PT"/>
              </w:rPr>
              <w:t>3,366</w:t>
            </w:r>
          </w:p>
        </w:tc>
        <w:tc>
          <w:tcPr>
            <w:tcW w:w="1701" w:type="dxa"/>
            <w:tcBorders>
              <w:top w:val="nil"/>
              <w:left w:val="nil"/>
              <w:bottom w:val="single" w:sz="4" w:space="0" w:color="auto"/>
              <w:right w:val="single" w:sz="4" w:space="0" w:color="auto"/>
            </w:tcBorders>
            <w:shd w:val="clear" w:color="FFFFFF" w:fill="FFFFFF"/>
            <w:noWrap/>
            <w:vAlign w:val="center"/>
            <w:hideMark/>
          </w:tcPr>
          <w:p w14:paraId="6FEE42D8" w14:textId="77777777" w:rsidR="00777F7D" w:rsidRPr="005F5D25" w:rsidRDefault="00777F7D" w:rsidP="000065D7">
            <w:pPr>
              <w:jc w:val="right"/>
              <w:rPr>
                <w:sz w:val="22"/>
                <w:szCs w:val="22"/>
                <w:lang w:val="pt-PT"/>
              </w:rPr>
            </w:pPr>
            <w:r w:rsidRPr="005F5D25">
              <w:rPr>
                <w:sz w:val="22"/>
                <w:szCs w:val="22"/>
                <w:lang w:val="pt-PT"/>
              </w:rPr>
              <w:t>26,9</w:t>
            </w:r>
          </w:p>
        </w:tc>
      </w:tr>
      <w:tr w:rsidR="00777F7D" w:rsidRPr="005F5D25" w14:paraId="6E270520" w14:textId="77777777" w:rsidTr="000065D7">
        <w:trPr>
          <w:trHeight w:val="285"/>
        </w:trPr>
        <w:tc>
          <w:tcPr>
            <w:tcW w:w="2977" w:type="dxa"/>
            <w:tcBorders>
              <w:top w:val="nil"/>
              <w:left w:val="single" w:sz="4" w:space="0" w:color="000000"/>
              <w:bottom w:val="single" w:sz="4" w:space="0" w:color="000000"/>
              <w:right w:val="single" w:sz="4" w:space="0" w:color="000000"/>
            </w:tcBorders>
            <w:shd w:val="clear" w:color="auto" w:fill="auto"/>
            <w:noWrap/>
            <w:vAlign w:val="center"/>
            <w:hideMark/>
          </w:tcPr>
          <w:p w14:paraId="3B95A4ED" w14:textId="77777777" w:rsidR="00777F7D" w:rsidRPr="005F5D25" w:rsidRDefault="00777F7D" w:rsidP="000065D7">
            <w:pPr>
              <w:rPr>
                <w:sz w:val="22"/>
                <w:szCs w:val="22"/>
              </w:rPr>
            </w:pPr>
            <w:r w:rsidRPr="005F5D25">
              <w:rPr>
                <w:sz w:val="22"/>
                <w:szCs w:val="22"/>
              </w:rPr>
              <w:t>Secondary Education</w:t>
            </w:r>
          </w:p>
        </w:tc>
        <w:tc>
          <w:tcPr>
            <w:tcW w:w="1276" w:type="dxa"/>
            <w:tcBorders>
              <w:top w:val="nil"/>
              <w:left w:val="single" w:sz="4" w:space="0" w:color="auto"/>
              <w:bottom w:val="single" w:sz="4" w:space="0" w:color="auto"/>
              <w:right w:val="single" w:sz="4" w:space="0" w:color="auto"/>
            </w:tcBorders>
            <w:vAlign w:val="center"/>
          </w:tcPr>
          <w:p w14:paraId="76E4D948" w14:textId="77777777" w:rsidR="00777F7D" w:rsidRPr="005F5D25" w:rsidRDefault="00777F7D" w:rsidP="000065D7">
            <w:pPr>
              <w:jc w:val="right"/>
              <w:rPr>
                <w:sz w:val="22"/>
                <w:szCs w:val="22"/>
                <w:lang w:val="pt-PT"/>
              </w:rPr>
            </w:pPr>
            <w:r w:rsidRPr="005F5D25">
              <w:rPr>
                <w:sz w:val="22"/>
                <w:szCs w:val="22"/>
                <w:lang w:val="pt-PT"/>
              </w:rPr>
              <w:t>2,161</w:t>
            </w:r>
          </w:p>
        </w:tc>
        <w:tc>
          <w:tcPr>
            <w:tcW w:w="1484" w:type="dxa"/>
            <w:tcBorders>
              <w:top w:val="nil"/>
              <w:left w:val="single" w:sz="4" w:space="0" w:color="auto"/>
              <w:bottom w:val="single" w:sz="4" w:space="0" w:color="auto"/>
              <w:right w:val="single" w:sz="4" w:space="0" w:color="auto"/>
            </w:tcBorders>
            <w:vAlign w:val="center"/>
          </w:tcPr>
          <w:p w14:paraId="4470A068" w14:textId="77777777" w:rsidR="00777F7D" w:rsidRPr="005F5D25" w:rsidRDefault="00777F7D" w:rsidP="000065D7">
            <w:pPr>
              <w:jc w:val="right"/>
              <w:rPr>
                <w:sz w:val="22"/>
                <w:szCs w:val="22"/>
                <w:lang w:val="pt-PT"/>
              </w:rPr>
            </w:pPr>
            <w:r w:rsidRPr="005F5D25">
              <w:rPr>
                <w:sz w:val="22"/>
                <w:szCs w:val="22"/>
                <w:lang w:val="pt-PT"/>
              </w:rPr>
              <w:t>17,1</w:t>
            </w:r>
          </w:p>
        </w:tc>
        <w:tc>
          <w:tcPr>
            <w:tcW w:w="1418" w:type="dxa"/>
            <w:tcBorders>
              <w:top w:val="nil"/>
              <w:left w:val="nil"/>
              <w:bottom w:val="single" w:sz="4" w:space="0" w:color="auto"/>
              <w:right w:val="single" w:sz="4" w:space="0" w:color="auto"/>
            </w:tcBorders>
            <w:shd w:val="clear" w:color="FFFFFF" w:fill="FFFFFF"/>
            <w:noWrap/>
            <w:vAlign w:val="center"/>
            <w:hideMark/>
          </w:tcPr>
          <w:p w14:paraId="2FC69C5C" w14:textId="77777777" w:rsidR="00777F7D" w:rsidRPr="005F5D25" w:rsidRDefault="00777F7D" w:rsidP="000065D7">
            <w:pPr>
              <w:jc w:val="right"/>
              <w:rPr>
                <w:sz w:val="22"/>
                <w:szCs w:val="22"/>
                <w:lang w:val="pt-PT"/>
              </w:rPr>
            </w:pPr>
            <w:r w:rsidRPr="005F5D25">
              <w:rPr>
                <w:sz w:val="22"/>
                <w:szCs w:val="22"/>
                <w:lang w:val="pt-PT"/>
              </w:rPr>
              <w:t>2,316</w:t>
            </w:r>
          </w:p>
        </w:tc>
        <w:tc>
          <w:tcPr>
            <w:tcW w:w="1701" w:type="dxa"/>
            <w:tcBorders>
              <w:top w:val="nil"/>
              <w:left w:val="nil"/>
              <w:bottom w:val="single" w:sz="4" w:space="0" w:color="auto"/>
              <w:right w:val="single" w:sz="4" w:space="0" w:color="auto"/>
            </w:tcBorders>
            <w:shd w:val="clear" w:color="FFFFFF" w:fill="FFFFFF"/>
            <w:noWrap/>
            <w:vAlign w:val="center"/>
            <w:hideMark/>
          </w:tcPr>
          <w:p w14:paraId="71694272" w14:textId="77777777" w:rsidR="00777F7D" w:rsidRPr="005F5D25" w:rsidRDefault="00777F7D" w:rsidP="000065D7">
            <w:pPr>
              <w:jc w:val="right"/>
              <w:rPr>
                <w:sz w:val="22"/>
                <w:szCs w:val="22"/>
                <w:lang w:val="pt-PT"/>
              </w:rPr>
            </w:pPr>
            <w:r w:rsidRPr="005F5D25">
              <w:rPr>
                <w:sz w:val="22"/>
                <w:szCs w:val="22"/>
                <w:lang w:val="pt-PT"/>
              </w:rPr>
              <w:t>18,5</w:t>
            </w:r>
          </w:p>
        </w:tc>
      </w:tr>
      <w:tr w:rsidR="00777F7D" w:rsidRPr="005F5D25" w14:paraId="2F17F354" w14:textId="77777777" w:rsidTr="000065D7">
        <w:trPr>
          <w:trHeight w:val="285"/>
        </w:trPr>
        <w:tc>
          <w:tcPr>
            <w:tcW w:w="2977" w:type="dxa"/>
            <w:tcBorders>
              <w:top w:val="nil"/>
              <w:left w:val="single" w:sz="4" w:space="0" w:color="000000"/>
              <w:bottom w:val="single" w:sz="4" w:space="0" w:color="000000"/>
              <w:right w:val="single" w:sz="4" w:space="0" w:color="000000"/>
            </w:tcBorders>
            <w:shd w:val="clear" w:color="auto" w:fill="auto"/>
            <w:noWrap/>
            <w:vAlign w:val="center"/>
            <w:hideMark/>
          </w:tcPr>
          <w:p w14:paraId="69FC8440" w14:textId="77777777" w:rsidR="00777F7D" w:rsidRPr="005F5D25" w:rsidRDefault="00777F7D" w:rsidP="000065D7">
            <w:pPr>
              <w:rPr>
                <w:b/>
                <w:sz w:val="22"/>
                <w:szCs w:val="22"/>
              </w:rPr>
            </w:pPr>
            <w:r w:rsidRPr="005F5D25">
              <w:rPr>
                <w:b/>
                <w:sz w:val="22"/>
                <w:szCs w:val="22"/>
              </w:rPr>
              <w:t>Higher (Tertiary) Education</w:t>
            </w:r>
          </w:p>
        </w:tc>
        <w:tc>
          <w:tcPr>
            <w:tcW w:w="1276" w:type="dxa"/>
            <w:tcBorders>
              <w:top w:val="nil"/>
              <w:left w:val="single" w:sz="4" w:space="0" w:color="auto"/>
              <w:bottom w:val="single" w:sz="4" w:space="0" w:color="auto"/>
              <w:right w:val="single" w:sz="4" w:space="0" w:color="auto"/>
            </w:tcBorders>
            <w:vAlign w:val="center"/>
          </w:tcPr>
          <w:p w14:paraId="176A6D2F" w14:textId="77777777" w:rsidR="00777F7D" w:rsidRPr="005F5D25" w:rsidRDefault="00777F7D" w:rsidP="000065D7">
            <w:pPr>
              <w:jc w:val="right"/>
              <w:rPr>
                <w:b/>
                <w:sz w:val="22"/>
                <w:szCs w:val="22"/>
                <w:lang w:val="pt-PT"/>
              </w:rPr>
            </w:pPr>
            <w:r w:rsidRPr="005F5D25">
              <w:rPr>
                <w:b/>
                <w:sz w:val="22"/>
                <w:szCs w:val="22"/>
                <w:lang w:val="pt-PT"/>
              </w:rPr>
              <w:t>641</w:t>
            </w:r>
          </w:p>
        </w:tc>
        <w:tc>
          <w:tcPr>
            <w:tcW w:w="1484" w:type="dxa"/>
            <w:tcBorders>
              <w:top w:val="nil"/>
              <w:left w:val="single" w:sz="4" w:space="0" w:color="auto"/>
              <w:bottom w:val="single" w:sz="4" w:space="0" w:color="auto"/>
              <w:right w:val="single" w:sz="4" w:space="0" w:color="auto"/>
            </w:tcBorders>
            <w:vAlign w:val="center"/>
          </w:tcPr>
          <w:p w14:paraId="68EB670F" w14:textId="77777777" w:rsidR="00777F7D" w:rsidRPr="005F5D25" w:rsidRDefault="00777F7D" w:rsidP="000065D7">
            <w:pPr>
              <w:jc w:val="right"/>
              <w:rPr>
                <w:b/>
                <w:sz w:val="22"/>
                <w:szCs w:val="22"/>
                <w:lang w:val="pt-PT"/>
              </w:rPr>
            </w:pPr>
            <w:r w:rsidRPr="005F5D25">
              <w:rPr>
                <w:b/>
                <w:sz w:val="22"/>
                <w:szCs w:val="22"/>
                <w:lang w:val="pt-PT"/>
              </w:rPr>
              <w:t>5,1</w:t>
            </w:r>
          </w:p>
        </w:tc>
        <w:tc>
          <w:tcPr>
            <w:tcW w:w="1418" w:type="dxa"/>
            <w:tcBorders>
              <w:top w:val="nil"/>
              <w:left w:val="nil"/>
              <w:bottom w:val="single" w:sz="4" w:space="0" w:color="auto"/>
              <w:right w:val="single" w:sz="4" w:space="0" w:color="auto"/>
            </w:tcBorders>
            <w:shd w:val="clear" w:color="FFFFFF" w:fill="FFFFFF"/>
            <w:noWrap/>
            <w:vAlign w:val="center"/>
            <w:hideMark/>
          </w:tcPr>
          <w:p w14:paraId="29DD9320" w14:textId="77777777" w:rsidR="00777F7D" w:rsidRPr="005F5D25" w:rsidRDefault="00777F7D" w:rsidP="000065D7">
            <w:pPr>
              <w:jc w:val="right"/>
              <w:rPr>
                <w:b/>
                <w:sz w:val="22"/>
                <w:szCs w:val="22"/>
                <w:lang w:val="pt-PT"/>
              </w:rPr>
            </w:pPr>
            <w:r w:rsidRPr="005F5D25">
              <w:rPr>
                <w:b/>
                <w:sz w:val="22"/>
                <w:szCs w:val="22"/>
                <w:lang w:val="pt-PT"/>
              </w:rPr>
              <w:t>686</w:t>
            </w:r>
          </w:p>
        </w:tc>
        <w:tc>
          <w:tcPr>
            <w:tcW w:w="1701" w:type="dxa"/>
            <w:tcBorders>
              <w:top w:val="nil"/>
              <w:left w:val="nil"/>
              <w:bottom w:val="single" w:sz="4" w:space="0" w:color="auto"/>
              <w:right w:val="single" w:sz="4" w:space="0" w:color="auto"/>
            </w:tcBorders>
            <w:shd w:val="clear" w:color="FFFFFF" w:fill="FFFFFF"/>
            <w:noWrap/>
            <w:vAlign w:val="center"/>
            <w:hideMark/>
          </w:tcPr>
          <w:p w14:paraId="346202F3" w14:textId="77777777" w:rsidR="00777F7D" w:rsidRPr="005F5D25" w:rsidRDefault="00777F7D" w:rsidP="000065D7">
            <w:pPr>
              <w:jc w:val="right"/>
              <w:rPr>
                <w:b/>
                <w:sz w:val="22"/>
                <w:szCs w:val="22"/>
                <w:lang w:val="pt-PT"/>
              </w:rPr>
            </w:pPr>
            <w:r w:rsidRPr="005F5D25">
              <w:rPr>
                <w:b/>
                <w:sz w:val="22"/>
                <w:szCs w:val="22"/>
                <w:lang w:val="pt-PT"/>
              </w:rPr>
              <w:t>5,3</w:t>
            </w:r>
          </w:p>
        </w:tc>
      </w:tr>
    </w:tbl>
    <w:p w14:paraId="44DEA931" w14:textId="77777777" w:rsidR="00777F7D" w:rsidRPr="005F5D25" w:rsidRDefault="00777F7D" w:rsidP="00777F7D">
      <w:pPr>
        <w:pStyle w:val="Sourcereference"/>
        <w:spacing w:after="0"/>
      </w:pPr>
      <w:r w:rsidRPr="005F5D25">
        <w:rPr>
          <w:sz w:val="22"/>
          <w:szCs w:val="22"/>
        </w:rPr>
        <w:t>So</w:t>
      </w:r>
      <w:r w:rsidRPr="00841681">
        <w:t xml:space="preserve">urce: </w:t>
      </w:r>
      <w:r>
        <w:t xml:space="preserve">Selected years from the data provided by the </w:t>
      </w:r>
      <w:r w:rsidRPr="00841681">
        <w:t>IEFP</w:t>
      </w:r>
      <w:r>
        <w:rPr>
          <w:rStyle w:val="FootnoteReference"/>
        </w:rPr>
        <w:footnoteReference w:id="14"/>
      </w:r>
    </w:p>
    <w:p w14:paraId="2D0DA82D" w14:textId="77777777" w:rsidR="00777F7D" w:rsidRPr="0069797D" w:rsidRDefault="00777F7D" w:rsidP="00777F7D">
      <w:pPr>
        <w:rPr>
          <w:i/>
          <w:sz w:val="20"/>
        </w:rPr>
      </w:pPr>
      <w:r w:rsidRPr="0069797D">
        <w:rPr>
          <w:i/>
          <w:sz w:val="20"/>
        </w:rPr>
        <w:t>Primary education: 1st cycle - 1,2,3,4 school years; 2nd cycle – 5 and 6 school years; 3rd cycle – 7,8, and 9 school years; Secondary – 10,11 and 12 school years</w:t>
      </w:r>
      <w:r>
        <w:rPr>
          <w:i/>
          <w:sz w:val="20"/>
        </w:rPr>
        <w:t xml:space="preserve">. </w:t>
      </w:r>
      <w:r w:rsidRPr="0069797D">
        <w:rPr>
          <w:i/>
          <w:sz w:val="20"/>
        </w:rPr>
        <w:t>In search of the 1st job: those who have never been at work (Primeiro emprego - nunca trabalharam)</w:t>
      </w:r>
      <w:r>
        <w:rPr>
          <w:i/>
          <w:sz w:val="20"/>
        </w:rPr>
        <w:t xml:space="preserve">. </w:t>
      </w:r>
      <w:r w:rsidRPr="0069797D">
        <w:rPr>
          <w:i/>
          <w:sz w:val="20"/>
        </w:rPr>
        <w:t>In search of new job: those who have already been employed before (Novo emprego - já trabalharam)</w:t>
      </w:r>
      <w:r>
        <w:rPr>
          <w:i/>
          <w:sz w:val="20"/>
        </w:rPr>
        <w:t>.</w:t>
      </w:r>
    </w:p>
    <w:p w14:paraId="7FF984FC" w14:textId="77777777" w:rsidR="00777F7D" w:rsidRDefault="00777F7D" w:rsidP="00777F7D">
      <w:pPr>
        <w:rPr>
          <w:i/>
        </w:rPr>
      </w:pPr>
    </w:p>
    <w:p w14:paraId="226FB20F" w14:textId="77777777" w:rsidR="00777F7D" w:rsidRPr="00FB1324" w:rsidRDefault="00777F7D" w:rsidP="00640368">
      <w:pPr>
        <w:pStyle w:val="Heading3"/>
      </w:pPr>
      <w:bookmarkStart w:id="26" w:name="_Toc464141616"/>
      <w:bookmarkStart w:id="27" w:name="_Toc466628948"/>
      <w:r w:rsidRPr="00640368">
        <w:rPr>
          <w:rFonts w:eastAsia="Calibri"/>
        </w:rPr>
        <w:t>Economic</w:t>
      </w:r>
      <w:r w:rsidRPr="00FB1324">
        <w:t xml:space="preserve"> activity</w:t>
      </w:r>
      <w:bookmarkEnd w:id="26"/>
      <w:bookmarkEnd w:id="27"/>
    </w:p>
    <w:p w14:paraId="320E9C54" w14:textId="77777777" w:rsidR="00777F7D" w:rsidRPr="0069797D" w:rsidRDefault="00777F7D" w:rsidP="00777F7D"/>
    <w:p w14:paraId="759002CD" w14:textId="77777777" w:rsidR="00777F7D" w:rsidRPr="0069797D" w:rsidRDefault="00777F7D" w:rsidP="00777F7D">
      <w:pPr>
        <w:pStyle w:val="Caption"/>
        <w:keepNext/>
        <w:rPr>
          <w:sz w:val="24"/>
        </w:rPr>
      </w:pPr>
      <w:r w:rsidRPr="0069797D">
        <w:rPr>
          <w:sz w:val="24"/>
        </w:rPr>
        <w:t xml:space="preserve">Table </w:t>
      </w:r>
      <w:r w:rsidRPr="0069797D">
        <w:rPr>
          <w:sz w:val="24"/>
        </w:rPr>
        <w:fldChar w:fldCharType="begin"/>
      </w:r>
      <w:r w:rsidRPr="0069797D">
        <w:rPr>
          <w:sz w:val="24"/>
        </w:rPr>
        <w:instrText xml:space="preserve"> SEQ Table \* ARABIC </w:instrText>
      </w:r>
      <w:r w:rsidRPr="0069797D">
        <w:rPr>
          <w:sz w:val="24"/>
        </w:rPr>
        <w:fldChar w:fldCharType="separate"/>
      </w:r>
      <w:r w:rsidRPr="0069797D">
        <w:rPr>
          <w:noProof/>
          <w:sz w:val="24"/>
        </w:rPr>
        <w:t>11</w:t>
      </w:r>
      <w:r w:rsidRPr="0069797D">
        <w:rPr>
          <w:noProof/>
          <w:sz w:val="24"/>
        </w:rPr>
        <w:fldChar w:fldCharType="end"/>
      </w:r>
      <w:r w:rsidRPr="0069797D">
        <w:rPr>
          <w:noProof/>
          <w:sz w:val="24"/>
        </w:rPr>
        <w:t>: Most recent economic activity data, aged 20-64</w:t>
      </w:r>
    </w:p>
    <w:p w14:paraId="30C86CD5" w14:textId="77777777" w:rsidR="00777F7D" w:rsidRDefault="00777F7D" w:rsidP="00777F7D">
      <w:r>
        <w:rPr>
          <w:noProof/>
          <w:lang w:val="nl-NL" w:eastAsia="nl-NL"/>
        </w:rPr>
        <w:drawing>
          <wp:inline distT="0" distB="0" distL="0" distR="0" wp14:anchorId="5B603CF7" wp14:editId="160FC286">
            <wp:extent cx="5583044" cy="2594517"/>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403F2AF" w14:textId="17928C4C" w:rsidR="00777F7D" w:rsidRDefault="00777F7D" w:rsidP="00777F7D">
      <w:pPr>
        <w:pStyle w:val="Sourcereference"/>
        <w:spacing w:after="0"/>
      </w:pPr>
      <w:r w:rsidRPr="00E024C9">
        <w:lastRenderedPageBreak/>
        <w:t xml:space="preserve">Source: EUSILC UDB </w:t>
      </w:r>
      <w:r>
        <w:t>2014</w:t>
      </w:r>
      <w:r w:rsidRPr="00E024C9">
        <w:t xml:space="preserve"> – version 2 of August </w:t>
      </w:r>
      <w:r>
        <w:t>2016</w:t>
      </w:r>
    </w:p>
    <w:p w14:paraId="6C1CF21C" w14:textId="77777777" w:rsidR="00BD5715" w:rsidRPr="00BD5715" w:rsidRDefault="00BD5715" w:rsidP="00777F7D">
      <w:pPr>
        <w:pStyle w:val="Sourcereference"/>
        <w:spacing w:after="0"/>
        <w:rPr>
          <w:i w:val="0"/>
          <w:sz w:val="24"/>
        </w:rPr>
      </w:pPr>
    </w:p>
    <w:p w14:paraId="7681EC1A" w14:textId="77777777" w:rsidR="00777F7D" w:rsidRPr="00DD6153" w:rsidRDefault="00777F7D" w:rsidP="00777F7D">
      <w:pPr>
        <w:pStyle w:val="Caption"/>
        <w:keepNext/>
        <w:rPr>
          <w:sz w:val="24"/>
        </w:rPr>
      </w:pPr>
      <w:bookmarkStart w:id="28" w:name="_Ref464209902"/>
      <w:r w:rsidRPr="00DD6153">
        <w:rPr>
          <w:sz w:val="24"/>
        </w:rPr>
        <w:t xml:space="preserve">Table </w:t>
      </w:r>
      <w:r w:rsidRPr="00DD6153">
        <w:rPr>
          <w:sz w:val="24"/>
        </w:rPr>
        <w:fldChar w:fldCharType="begin"/>
      </w:r>
      <w:r w:rsidRPr="00DD6153">
        <w:rPr>
          <w:sz w:val="24"/>
        </w:rPr>
        <w:instrText xml:space="preserve"> SEQ Table \* ARABIC </w:instrText>
      </w:r>
      <w:r w:rsidRPr="00DD6153">
        <w:rPr>
          <w:sz w:val="24"/>
        </w:rPr>
        <w:fldChar w:fldCharType="separate"/>
      </w:r>
      <w:r w:rsidRPr="00DD6153">
        <w:rPr>
          <w:noProof/>
          <w:sz w:val="24"/>
        </w:rPr>
        <w:t>12</w:t>
      </w:r>
      <w:r w:rsidRPr="00DD6153">
        <w:rPr>
          <w:noProof/>
          <w:sz w:val="24"/>
        </w:rPr>
        <w:fldChar w:fldCharType="end"/>
      </w:r>
      <w:bookmarkEnd w:id="28"/>
      <w:r w:rsidRPr="00DD6153">
        <w:rPr>
          <w:sz w:val="24"/>
        </w:rPr>
        <w:t>: Activity rate data, by age group</w:t>
      </w:r>
    </w:p>
    <w:p w14:paraId="714B9B0D" w14:textId="77777777" w:rsidR="00777F7D" w:rsidRDefault="00777F7D" w:rsidP="00777F7D">
      <w:pPr>
        <w:rPr>
          <w:sz w:val="20"/>
          <w:szCs w:val="20"/>
        </w:rPr>
      </w:pPr>
      <w:r>
        <w:rPr>
          <w:noProof/>
          <w:lang w:val="nl-NL" w:eastAsia="nl-NL"/>
        </w:rPr>
        <w:drawing>
          <wp:inline distT="0" distB="0" distL="0" distR="0" wp14:anchorId="75A64CA4" wp14:editId="07D7381A">
            <wp:extent cx="5583044" cy="2668858"/>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C883A6E" w14:textId="77777777" w:rsidR="00777F7D" w:rsidRDefault="00777F7D" w:rsidP="00777F7D">
      <w:pPr>
        <w:pStyle w:val="Sourcereference"/>
        <w:spacing w:after="0"/>
        <w:rPr>
          <w:lang w:eastAsia="en-GB"/>
        </w:rPr>
      </w:pPr>
      <w:r w:rsidRPr="00E024C9">
        <w:t xml:space="preserve">Source: </w:t>
      </w:r>
      <w:r w:rsidRPr="00E024C9">
        <w:rPr>
          <w:lang w:eastAsia="en-GB"/>
        </w:rPr>
        <w:t xml:space="preserve">EUSILC UDB </w:t>
      </w:r>
      <w:r>
        <w:rPr>
          <w:lang w:eastAsia="en-GB"/>
        </w:rPr>
        <w:t>2014</w:t>
      </w:r>
      <w:r w:rsidRPr="00E024C9">
        <w:rPr>
          <w:lang w:eastAsia="en-GB"/>
        </w:rPr>
        <w:t xml:space="preserve"> – version 2 of August </w:t>
      </w:r>
      <w:r>
        <w:rPr>
          <w:lang w:eastAsia="en-GB"/>
        </w:rPr>
        <w:t>2016</w:t>
      </w:r>
    </w:p>
    <w:p w14:paraId="11367FC8" w14:textId="77777777" w:rsidR="00777F7D" w:rsidRDefault="00777F7D" w:rsidP="00777F7D">
      <w:pPr>
        <w:rPr>
          <w:lang w:eastAsia="en-GB"/>
        </w:rPr>
      </w:pPr>
    </w:p>
    <w:p w14:paraId="72D0CBD5" w14:textId="77777777" w:rsidR="00777F7D" w:rsidRPr="00DD6153" w:rsidRDefault="00777F7D" w:rsidP="00777F7D">
      <w:pPr>
        <w:pStyle w:val="Caption"/>
        <w:keepNext/>
        <w:rPr>
          <w:sz w:val="24"/>
        </w:rPr>
      </w:pPr>
      <w:r w:rsidRPr="00DD6153">
        <w:rPr>
          <w:sz w:val="24"/>
        </w:rPr>
        <w:t xml:space="preserve">Table </w:t>
      </w:r>
      <w:r w:rsidRPr="00DD6153">
        <w:rPr>
          <w:sz w:val="24"/>
        </w:rPr>
        <w:fldChar w:fldCharType="begin"/>
      </w:r>
      <w:r w:rsidRPr="00DD6153">
        <w:rPr>
          <w:sz w:val="24"/>
        </w:rPr>
        <w:instrText xml:space="preserve"> SEQ Table \* ARABIC </w:instrText>
      </w:r>
      <w:r w:rsidRPr="00DD6153">
        <w:rPr>
          <w:sz w:val="24"/>
        </w:rPr>
        <w:fldChar w:fldCharType="separate"/>
      </w:r>
      <w:r w:rsidRPr="00DD6153">
        <w:rPr>
          <w:noProof/>
          <w:sz w:val="24"/>
        </w:rPr>
        <w:t>13</w:t>
      </w:r>
      <w:r w:rsidRPr="00DD6153">
        <w:rPr>
          <w:noProof/>
          <w:sz w:val="24"/>
        </w:rPr>
        <w:fldChar w:fldCharType="end"/>
      </w:r>
      <w:r w:rsidRPr="00DD6153">
        <w:rPr>
          <w:sz w:val="24"/>
        </w:rPr>
        <w:t>: Trends in activity rates by gender and disability (aged 20-64)</w:t>
      </w:r>
    </w:p>
    <w:p w14:paraId="4F28A2B7" w14:textId="77777777" w:rsidR="00777F7D" w:rsidRDefault="00777F7D" w:rsidP="00777F7D">
      <w:r>
        <w:rPr>
          <w:noProof/>
          <w:lang w:val="nl-NL" w:eastAsia="nl-NL"/>
        </w:rPr>
        <w:drawing>
          <wp:inline distT="0" distB="0" distL="0" distR="0" wp14:anchorId="668FEF1F" wp14:editId="3AD56283">
            <wp:extent cx="5486400" cy="4638675"/>
            <wp:effectExtent l="0" t="0" r="19050"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4F71587" w14:textId="77777777" w:rsidR="00777F7D" w:rsidRDefault="00777F7D" w:rsidP="00777F7D">
      <w:pPr>
        <w:pStyle w:val="Sourcereference"/>
        <w:spacing w:after="0"/>
        <w:rPr>
          <w:lang w:eastAsia="en-GB"/>
        </w:rPr>
      </w:pPr>
      <w:r w:rsidRPr="00E024C9">
        <w:t xml:space="preserve">Source: </w:t>
      </w:r>
      <w:r w:rsidRPr="00E024C9">
        <w:rPr>
          <w:lang w:eastAsia="en-GB"/>
        </w:rPr>
        <w:t xml:space="preserve">EUSILC UDB </w:t>
      </w:r>
      <w:r>
        <w:rPr>
          <w:lang w:eastAsia="en-GB"/>
        </w:rPr>
        <w:t>2014</w:t>
      </w:r>
      <w:r w:rsidRPr="00E024C9">
        <w:rPr>
          <w:lang w:eastAsia="en-GB"/>
        </w:rPr>
        <w:t xml:space="preserve"> – version 2 of August </w:t>
      </w:r>
      <w:r>
        <w:rPr>
          <w:lang w:eastAsia="en-GB"/>
        </w:rPr>
        <w:t>2016</w:t>
      </w:r>
      <w:r w:rsidRPr="00E024C9">
        <w:rPr>
          <w:lang w:eastAsia="en-GB"/>
        </w:rPr>
        <w:t xml:space="preserve"> (and preceding UDBs)</w:t>
      </w:r>
    </w:p>
    <w:p w14:paraId="3E4BE700" w14:textId="635C1C1F" w:rsidR="00777F7D" w:rsidRPr="002E269E" w:rsidRDefault="00777F7D" w:rsidP="00777F7D">
      <w:pPr>
        <w:pStyle w:val="Un-numberedsubheading"/>
        <w:spacing w:after="0"/>
      </w:pPr>
      <w:r w:rsidRPr="002E269E">
        <w:lastRenderedPageBreak/>
        <w:t>Alternative data on disability and economic activity provided by the national expert:</w:t>
      </w:r>
    </w:p>
    <w:p w14:paraId="00E9D015" w14:textId="77777777" w:rsidR="00777F7D" w:rsidRDefault="00777F7D" w:rsidP="00777F7D"/>
    <w:p w14:paraId="24E06A61" w14:textId="77777777" w:rsidR="00777F7D" w:rsidRPr="00A23099" w:rsidRDefault="00777F7D" w:rsidP="00777F7D">
      <w:pPr>
        <w:rPr>
          <w:rFonts w:eastAsia="Calibri"/>
        </w:rPr>
      </w:pPr>
      <w:r w:rsidRPr="00A23099">
        <w:rPr>
          <w:rFonts w:eastAsia="Calibri"/>
        </w:rPr>
        <w:t xml:space="preserve">The IEFP issues updated information about professional rehabilitation measures. These measures include employment orientation and different kinds of vocational/professional training and employment programmes, including sheltered employment, as presented in </w:t>
      </w:r>
      <w:r>
        <w:rPr>
          <w:rFonts w:eastAsia="Calibri"/>
        </w:rPr>
        <w:fldChar w:fldCharType="begin"/>
      </w:r>
      <w:r>
        <w:rPr>
          <w:rFonts w:eastAsia="Calibri"/>
        </w:rPr>
        <w:instrText xml:space="preserve"> REF _Ref464207435 \h </w:instrText>
      </w:r>
      <w:r>
        <w:rPr>
          <w:rFonts w:eastAsia="Calibri"/>
        </w:rPr>
      </w:r>
      <w:r>
        <w:rPr>
          <w:rFonts w:eastAsia="Calibri"/>
        </w:rPr>
        <w:fldChar w:fldCharType="separate"/>
      </w:r>
      <w:r>
        <w:t xml:space="preserve">Table </w:t>
      </w:r>
      <w:r>
        <w:rPr>
          <w:noProof/>
        </w:rPr>
        <w:t>14</w:t>
      </w:r>
      <w:r>
        <w:rPr>
          <w:rFonts w:eastAsia="Calibri"/>
        </w:rPr>
        <w:fldChar w:fldCharType="end"/>
      </w:r>
      <w:r w:rsidRPr="00A23099">
        <w:rPr>
          <w:rFonts w:eastAsia="Calibri"/>
        </w:rPr>
        <w:t xml:space="preserve"> below.</w:t>
      </w:r>
    </w:p>
    <w:p w14:paraId="505DE048" w14:textId="77777777" w:rsidR="00777F7D" w:rsidRDefault="00777F7D" w:rsidP="00777F7D"/>
    <w:p w14:paraId="3C7215B7" w14:textId="77777777" w:rsidR="00777F7D" w:rsidRDefault="00777F7D" w:rsidP="00777F7D"/>
    <w:p w14:paraId="7FB7F0AF" w14:textId="77777777" w:rsidR="00777F7D" w:rsidRDefault="00777F7D" w:rsidP="00777F7D">
      <w:pPr>
        <w:rPr>
          <w:rFonts w:eastAsia="Calibri"/>
          <w:b/>
          <w:bCs/>
        </w:rPr>
        <w:sectPr w:rsidR="00777F7D" w:rsidSect="000065D7">
          <w:headerReference w:type="default" r:id="rId22"/>
          <w:footerReference w:type="default" r:id="rId23"/>
          <w:headerReference w:type="first" r:id="rId24"/>
          <w:footerReference w:type="first" r:id="rId25"/>
          <w:pgSz w:w="11906" w:h="16838"/>
          <w:pgMar w:top="1985" w:right="1418" w:bottom="1418" w:left="1418" w:header="709" w:footer="969" w:gutter="0"/>
          <w:cols w:space="708"/>
          <w:docGrid w:linePitch="360"/>
        </w:sectPr>
      </w:pPr>
      <w:bookmarkStart w:id="29" w:name="_Ref433635828"/>
    </w:p>
    <w:p w14:paraId="4E99564B" w14:textId="77777777" w:rsidR="00777F7D" w:rsidRPr="00DD6153" w:rsidRDefault="00777F7D" w:rsidP="00777F7D">
      <w:pPr>
        <w:pStyle w:val="Caption"/>
        <w:keepNext/>
        <w:rPr>
          <w:sz w:val="24"/>
        </w:rPr>
      </w:pPr>
      <w:bookmarkStart w:id="30" w:name="_Ref464207435"/>
      <w:r w:rsidRPr="00DD6153">
        <w:rPr>
          <w:sz w:val="24"/>
        </w:rPr>
        <w:lastRenderedPageBreak/>
        <w:t xml:space="preserve">Table </w:t>
      </w:r>
      <w:r w:rsidRPr="00DD6153">
        <w:rPr>
          <w:sz w:val="24"/>
        </w:rPr>
        <w:fldChar w:fldCharType="begin"/>
      </w:r>
      <w:r w:rsidRPr="00DD6153">
        <w:rPr>
          <w:sz w:val="24"/>
        </w:rPr>
        <w:instrText xml:space="preserve"> SEQ Table \* ARABIC </w:instrText>
      </w:r>
      <w:r w:rsidRPr="00DD6153">
        <w:rPr>
          <w:sz w:val="24"/>
        </w:rPr>
        <w:fldChar w:fldCharType="separate"/>
      </w:r>
      <w:r w:rsidRPr="00DD6153">
        <w:rPr>
          <w:noProof/>
          <w:sz w:val="24"/>
        </w:rPr>
        <w:t>14</w:t>
      </w:r>
      <w:r w:rsidRPr="00DD6153">
        <w:rPr>
          <w:noProof/>
          <w:sz w:val="24"/>
        </w:rPr>
        <w:fldChar w:fldCharType="end"/>
      </w:r>
      <w:bookmarkEnd w:id="30"/>
      <w:r w:rsidRPr="00DD6153">
        <w:rPr>
          <w:sz w:val="24"/>
        </w:rPr>
        <w:t>: Number of beneficiaries of (specific) professional rehabilitation measures directed towards persons with disabilities and the allocated budget (€), December 2010 – December 2015</w:t>
      </w:r>
      <w:bookmarkEnd w:id="29"/>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1559"/>
        <w:gridCol w:w="1560"/>
        <w:gridCol w:w="1559"/>
        <w:gridCol w:w="1559"/>
        <w:gridCol w:w="1559"/>
        <w:gridCol w:w="1560"/>
      </w:tblGrid>
      <w:tr w:rsidR="00777F7D" w:rsidRPr="00A23099" w14:paraId="00A1678B" w14:textId="77777777" w:rsidTr="000065D7">
        <w:trPr>
          <w:trHeight w:val="865"/>
        </w:trPr>
        <w:tc>
          <w:tcPr>
            <w:tcW w:w="4219" w:type="dxa"/>
            <w:shd w:val="clear" w:color="auto" w:fill="auto"/>
            <w:vAlign w:val="center"/>
          </w:tcPr>
          <w:p w14:paraId="6B906AAA" w14:textId="77777777" w:rsidR="00777F7D" w:rsidRPr="00A23099" w:rsidRDefault="00777F7D" w:rsidP="000065D7">
            <w:pPr>
              <w:autoSpaceDE w:val="0"/>
              <w:autoSpaceDN w:val="0"/>
              <w:adjustRightInd w:val="0"/>
              <w:rPr>
                <w:rFonts w:eastAsia="Calibri"/>
                <w:b/>
                <w:bCs/>
                <w:color w:val="000000"/>
                <w:sz w:val="20"/>
                <w:szCs w:val="20"/>
                <w:lang w:val="en-US"/>
              </w:rPr>
            </w:pPr>
            <w:r w:rsidRPr="00A23099">
              <w:rPr>
                <w:rFonts w:eastAsia="Calibri"/>
                <w:b/>
                <w:bCs/>
                <w:color w:val="000000"/>
                <w:sz w:val="20"/>
                <w:szCs w:val="20"/>
                <w:lang w:val="en-US"/>
              </w:rPr>
              <w:t xml:space="preserve">MEASURES </w:t>
            </w:r>
          </w:p>
          <w:p w14:paraId="1E58D96C" w14:textId="77777777" w:rsidR="00777F7D" w:rsidRPr="00A23099" w:rsidRDefault="00777F7D" w:rsidP="000065D7">
            <w:pPr>
              <w:autoSpaceDE w:val="0"/>
              <w:autoSpaceDN w:val="0"/>
              <w:adjustRightInd w:val="0"/>
              <w:rPr>
                <w:rFonts w:eastAsia="Calibri"/>
                <w:b/>
                <w:bCs/>
                <w:color w:val="000000"/>
                <w:sz w:val="20"/>
                <w:szCs w:val="20"/>
                <w:lang w:val="en-US"/>
              </w:rPr>
            </w:pPr>
            <w:r w:rsidRPr="00A23099">
              <w:rPr>
                <w:rFonts w:eastAsia="Calibri"/>
                <w:b/>
                <w:bCs/>
                <w:color w:val="000000"/>
                <w:sz w:val="20"/>
                <w:szCs w:val="20"/>
                <w:lang w:val="en-US"/>
              </w:rPr>
              <w:t>(Total, including for persons with disabilities)</w:t>
            </w:r>
          </w:p>
        </w:tc>
        <w:tc>
          <w:tcPr>
            <w:tcW w:w="1559" w:type="dxa"/>
            <w:shd w:val="clear" w:color="auto" w:fill="auto"/>
            <w:vAlign w:val="center"/>
          </w:tcPr>
          <w:p w14:paraId="5199B9CF" w14:textId="77777777" w:rsidR="00777F7D" w:rsidRPr="00A23099" w:rsidRDefault="00777F7D" w:rsidP="000065D7">
            <w:pPr>
              <w:autoSpaceDE w:val="0"/>
              <w:autoSpaceDN w:val="0"/>
              <w:adjustRightInd w:val="0"/>
              <w:rPr>
                <w:rFonts w:eastAsia="Calibri"/>
                <w:b/>
                <w:bCs/>
                <w:color w:val="000000"/>
                <w:sz w:val="20"/>
                <w:szCs w:val="20"/>
                <w:lang w:val="en-US"/>
              </w:rPr>
            </w:pPr>
            <w:r w:rsidRPr="00A23099">
              <w:rPr>
                <w:rFonts w:eastAsia="Calibri"/>
                <w:b/>
                <w:bCs/>
                <w:color w:val="000000"/>
                <w:sz w:val="20"/>
                <w:szCs w:val="20"/>
                <w:lang w:val="en-US"/>
              </w:rPr>
              <w:t xml:space="preserve">December </w:t>
            </w:r>
          </w:p>
          <w:p w14:paraId="117A0F2C" w14:textId="77777777" w:rsidR="00777F7D" w:rsidRPr="00A23099" w:rsidRDefault="00777F7D" w:rsidP="000065D7">
            <w:pPr>
              <w:autoSpaceDE w:val="0"/>
              <w:autoSpaceDN w:val="0"/>
              <w:adjustRightInd w:val="0"/>
              <w:rPr>
                <w:rFonts w:eastAsia="Calibri"/>
                <w:b/>
                <w:bCs/>
                <w:color w:val="000000"/>
                <w:sz w:val="20"/>
                <w:szCs w:val="20"/>
                <w:lang w:val="en-US"/>
              </w:rPr>
            </w:pPr>
            <w:r w:rsidRPr="00A23099">
              <w:rPr>
                <w:rFonts w:eastAsia="Calibri"/>
                <w:b/>
                <w:bCs/>
                <w:color w:val="000000"/>
                <w:sz w:val="20"/>
                <w:szCs w:val="20"/>
                <w:lang w:val="en-US"/>
              </w:rPr>
              <w:t>2010</w:t>
            </w:r>
          </w:p>
        </w:tc>
        <w:tc>
          <w:tcPr>
            <w:tcW w:w="1560" w:type="dxa"/>
            <w:shd w:val="clear" w:color="auto" w:fill="auto"/>
            <w:vAlign w:val="center"/>
          </w:tcPr>
          <w:p w14:paraId="12A4BDB7" w14:textId="77777777" w:rsidR="00777F7D" w:rsidRPr="00A23099" w:rsidRDefault="00777F7D" w:rsidP="000065D7">
            <w:pPr>
              <w:autoSpaceDE w:val="0"/>
              <w:autoSpaceDN w:val="0"/>
              <w:adjustRightInd w:val="0"/>
              <w:rPr>
                <w:rFonts w:eastAsia="Calibri"/>
                <w:b/>
                <w:bCs/>
                <w:color w:val="000000"/>
                <w:sz w:val="20"/>
                <w:szCs w:val="20"/>
                <w:lang w:val="en-US"/>
              </w:rPr>
            </w:pPr>
            <w:r w:rsidRPr="00A23099">
              <w:rPr>
                <w:rFonts w:eastAsia="Calibri"/>
                <w:b/>
                <w:bCs/>
                <w:color w:val="000000"/>
                <w:sz w:val="20"/>
                <w:szCs w:val="20"/>
                <w:lang w:val="en-US"/>
              </w:rPr>
              <w:t>December</w:t>
            </w:r>
          </w:p>
          <w:p w14:paraId="550EC7D5" w14:textId="77777777" w:rsidR="00777F7D" w:rsidRPr="00A23099" w:rsidRDefault="00777F7D" w:rsidP="000065D7">
            <w:pPr>
              <w:autoSpaceDE w:val="0"/>
              <w:autoSpaceDN w:val="0"/>
              <w:adjustRightInd w:val="0"/>
              <w:rPr>
                <w:rFonts w:eastAsia="Calibri"/>
                <w:b/>
                <w:bCs/>
                <w:color w:val="000000"/>
                <w:sz w:val="20"/>
                <w:szCs w:val="20"/>
                <w:lang w:val="en-US"/>
              </w:rPr>
            </w:pPr>
            <w:r w:rsidRPr="00A23099">
              <w:rPr>
                <w:rFonts w:eastAsia="Calibri"/>
                <w:b/>
                <w:bCs/>
                <w:color w:val="000000"/>
                <w:sz w:val="20"/>
                <w:szCs w:val="20"/>
                <w:lang w:val="en-US"/>
              </w:rPr>
              <w:t>2011</w:t>
            </w:r>
          </w:p>
        </w:tc>
        <w:tc>
          <w:tcPr>
            <w:tcW w:w="1559" w:type="dxa"/>
            <w:shd w:val="clear" w:color="auto" w:fill="auto"/>
            <w:vAlign w:val="center"/>
          </w:tcPr>
          <w:p w14:paraId="3315129E" w14:textId="77777777" w:rsidR="00777F7D" w:rsidRPr="00A23099" w:rsidRDefault="00777F7D" w:rsidP="000065D7">
            <w:pPr>
              <w:autoSpaceDE w:val="0"/>
              <w:autoSpaceDN w:val="0"/>
              <w:adjustRightInd w:val="0"/>
              <w:rPr>
                <w:rFonts w:eastAsia="Calibri"/>
                <w:b/>
                <w:bCs/>
                <w:color w:val="000000"/>
                <w:sz w:val="20"/>
                <w:szCs w:val="20"/>
                <w:lang w:val="en-US"/>
              </w:rPr>
            </w:pPr>
            <w:r w:rsidRPr="00A23099">
              <w:rPr>
                <w:rFonts w:eastAsia="Calibri"/>
                <w:b/>
                <w:bCs/>
                <w:color w:val="000000"/>
                <w:sz w:val="20"/>
                <w:szCs w:val="20"/>
                <w:lang w:val="en-US"/>
              </w:rPr>
              <w:t>December</w:t>
            </w:r>
          </w:p>
          <w:p w14:paraId="4A7801E0" w14:textId="77777777" w:rsidR="00777F7D" w:rsidRPr="00A23099" w:rsidRDefault="00777F7D" w:rsidP="000065D7">
            <w:pPr>
              <w:autoSpaceDE w:val="0"/>
              <w:autoSpaceDN w:val="0"/>
              <w:adjustRightInd w:val="0"/>
              <w:rPr>
                <w:rFonts w:eastAsia="Calibri"/>
                <w:b/>
                <w:bCs/>
                <w:color w:val="000000"/>
                <w:sz w:val="20"/>
                <w:szCs w:val="20"/>
                <w:lang w:val="en-US"/>
              </w:rPr>
            </w:pPr>
            <w:r w:rsidRPr="00A23099">
              <w:rPr>
                <w:rFonts w:eastAsia="Calibri"/>
                <w:b/>
                <w:bCs/>
                <w:color w:val="000000"/>
                <w:sz w:val="20"/>
                <w:szCs w:val="20"/>
                <w:lang w:val="en-US"/>
              </w:rPr>
              <w:t>2012</w:t>
            </w:r>
          </w:p>
        </w:tc>
        <w:tc>
          <w:tcPr>
            <w:tcW w:w="1559" w:type="dxa"/>
            <w:shd w:val="clear" w:color="auto" w:fill="auto"/>
            <w:vAlign w:val="center"/>
          </w:tcPr>
          <w:p w14:paraId="78ECDD57" w14:textId="77777777" w:rsidR="00777F7D" w:rsidRPr="00A23099" w:rsidRDefault="00777F7D" w:rsidP="000065D7">
            <w:pPr>
              <w:autoSpaceDE w:val="0"/>
              <w:autoSpaceDN w:val="0"/>
              <w:adjustRightInd w:val="0"/>
              <w:rPr>
                <w:rFonts w:eastAsia="Calibri"/>
                <w:b/>
                <w:bCs/>
                <w:color w:val="000000"/>
                <w:sz w:val="20"/>
                <w:szCs w:val="20"/>
                <w:lang w:val="en-US"/>
              </w:rPr>
            </w:pPr>
            <w:r w:rsidRPr="00A23099">
              <w:rPr>
                <w:rFonts w:eastAsia="Calibri"/>
                <w:b/>
                <w:bCs/>
                <w:color w:val="000000"/>
                <w:sz w:val="20"/>
                <w:szCs w:val="20"/>
                <w:lang w:val="en-US"/>
              </w:rPr>
              <w:t xml:space="preserve">December </w:t>
            </w:r>
          </w:p>
          <w:p w14:paraId="31F4532F" w14:textId="77777777" w:rsidR="00777F7D" w:rsidRPr="00A23099" w:rsidRDefault="00777F7D" w:rsidP="000065D7">
            <w:pPr>
              <w:autoSpaceDE w:val="0"/>
              <w:autoSpaceDN w:val="0"/>
              <w:adjustRightInd w:val="0"/>
              <w:rPr>
                <w:rFonts w:eastAsia="Calibri"/>
                <w:b/>
                <w:bCs/>
                <w:color w:val="000000"/>
                <w:sz w:val="20"/>
                <w:szCs w:val="20"/>
                <w:lang w:val="en-US"/>
              </w:rPr>
            </w:pPr>
            <w:r w:rsidRPr="00A23099">
              <w:rPr>
                <w:rFonts w:eastAsia="Calibri"/>
                <w:b/>
                <w:bCs/>
                <w:color w:val="000000"/>
                <w:sz w:val="20"/>
                <w:szCs w:val="20"/>
                <w:lang w:val="en-US"/>
              </w:rPr>
              <w:t>2013</w:t>
            </w:r>
          </w:p>
        </w:tc>
        <w:tc>
          <w:tcPr>
            <w:tcW w:w="1559" w:type="dxa"/>
            <w:shd w:val="clear" w:color="auto" w:fill="auto"/>
            <w:vAlign w:val="center"/>
          </w:tcPr>
          <w:p w14:paraId="0528003A" w14:textId="77777777" w:rsidR="00777F7D" w:rsidRPr="00A23099" w:rsidRDefault="00777F7D" w:rsidP="000065D7">
            <w:pPr>
              <w:autoSpaceDE w:val="0"/>
              <w:autoSpaceDN w:val="0"/>
              <w:adjustRightInd w:val="0"/>
              <w:rPr>
                <w:rFonts w:eastAsia="Calibri"/>
                <w:b/>
                <w:bCs/>
                <w:color w:val="000000"/>
                <w:sz w:val="20"/>
                <w:szCs w:val="20"/>
                <w:lang w:val="en-US"/>
              </w:rPr>
            </w:pPr>
            <w:r w:rsidRPr="00A23099">
              <w:rPr>
                <w:rFonts w:eastAsia="Calibri"/>
                <w:b/>
                <w:bCs/>
                <w:color w:val="000000"/>
                <w:sz w:val="20"/>
                <w:szCs w:val="20"/>
                <w:lang w:val="en-US"/>
              </w:rPr>
              <w:t>December</w:t>
            </w:r>
          </w:p>
          <w:p w14:paraId="6A9D75DA" w14:textId="77777777" w:rsidR="00777F7D" w:rsidRPr="00A23099" w:rsidRDefault="00777F7D" w:rsidP="000065D7">
            <w:pPr>
              <w:autoSpaceDE w:val="0"/>
              <w:autoSpaceDN w:val="0"/>
              <w:adjustRightInd w:val="0"/>
              <w:rPr>
                <w:rFonts w:eastAsia="Calibri"/>
                <w:b/>
                <w:bCs/>
                <w:color w:val="000000"/>
                <w:sz w:val="20"/>
                <w:szCs w:val="20"/>
                <w:lang w:val="en-US"/>
              </w:rPr>
            </w:pPr>
            <w:r w:rsidRPr="00A23099">
              <w:rPr>
                <w:rFonts w:eastAsia="Calibri"/>
                <w:b/>
                <w:bCs/>
                <w:color w:val="000000"/>
                <w:sz w:val="20"/>
                <w:szCs w:val="20"/>
                <w:lang w:val="en-US"/>
              </w:rPr>
              <w:t>2014</w:t>
            </w:r>
          </w:p>
        </w:tc>
        <w:tc>
          <w:tcPr>
            <w:tcW w:w="1560" w:type="dxa"/>
            <w:vAlign w:val="center"/>
          </w:tcPr>
          <w:p w14:paraId="35BF22A8" w14:textId="77777777" w:rsidR="00777F7D" w:rsidRPr="00A23099" w:rsidRDefault="00777F7D" w:rsidP="000065D7">
            <w:pPr>
              <w:autoSpaceDE w:val="0"/>
              <w:autoSpaceDN w:val="0"/>
              <w:adjustRightInd w:val="0"/>
              <w:rPr>
                <w:rFonts w:eastAsia="Calibri"/>
                <w:b/>
                <w:bCs/>
                <w:color w:val="000000"/>
                <w:sz w:val="20"/>
                <w:szCs w:val="20"/>
                <w:lang w:val="en-US"/>
              </w:rPr>
            </w:pPr>
            <w:r w:rsidRPr="00A23099">
              <w:rPr>
                <w:rFonts w:eastAsia="Calibri"/>
                <w:b/>
                <w:bCs/>
                <w:color w:val="000000"/>
                <w:sz w:val="20"/>
                <w:szCs w:val="20"/>
                <w:lang w:val="en-US"/>
              </w:rPr>
              <w:t>December 2015</w:t>
            </w:r>
          </w:p>
        </w:tc>
      </w:tr>
      <w:tr w:rsidR="00777F7D" w:rsidRPr="00A23099" w14:paraId="6008E615" w14:textId="77777777" w:rsidTr="000065D7">
        <w:trPr>
          <w:trHeight w:val="700"/>
        </w:trPr>
        <w:tc>
          <w:tcPr>
            <w:tcW w:w="4219" w:type="dxa"/>
            <w:shd w:val="clear" w:color="auto" w:fill="auto"/>
            <w:vAlign w:val="center"/>
          </w:tcPr>
          <w:p w14:paraId="4B0DF12C" w14:textId="77777777" w:rsidR="00777F7D" w:rsidRPr="00A23099" w:rsidRDefault="00777F7D" w:rsidP="000065D7">
            <w:pPr>
              <w:autoSpaceDE w:val="0"/>
              <w:autoSpaceDN w:val="0"/>
              <w:adjustRightInd w:val="0"/>
              <w:rPr>
                <w:rFonts w:eastAsia="Calibri"/>
                <w:b/>
                <w:bCs/>
                <w:color w:val="000000"/>
                <w:sz w:val="20"/>
                <w:szCs w:val="20"/>
                <w:lang w:val="en-US"/>
              </w:rPr>
            </w:pPr>
            <w:r w:rsidRPr="00A23099">
              <w:rPr>
                <w:rFonts w:eastAsia="Calibri"/>
                <w:b/>
                <w:bCs/>
                <w:color w:val="000000"/>
                <w:sz w:val="20"/>
                <w:szCs w:val="20"/>
                <w:lang w:val="en-US"/>
              </w:rPr>
              <w:t>ASSESSMENT, ORIENTATION AND TRAINING</w:t>
            </w:r>
          </w:p>
          <w:p w14:paraId="70EA0F3B" w14:textId="77777777" w:rsidR="00777F7D" w:rsidRPr="00A23099" w:rsidRDefault="00777F7D" w:rsidP="000065D7">
            <w:pPr>
              <w:autoSpaceDE w:val="0"/>
              <w:autoSpaceDN w:val="0"/>
              <w:adjustRightInd w:val="0"/>
              <w:rPr>
                <w:rFonts w:eastAsia="Calibri"/>
                <w:bCs/>
                <w:color w:val="000000"/>
                <w:sz w:val="20"/>
                <w:szCs w:val="20"/>
                <w:lang w:val="en-US"/>
              </w:rPr>
            </w:pPr>
            <w:r w:rsidRPr="00A23099">
              <w:rPr>
                <w:rFonts w:eastAsia="Calibri"/>
                <w:bCs/>
                <w:color w:val="000000"/>
                <w:sz w:val="20"/>
                <w:szCs w:val="20"/>
                <w:lang w:val="en-US"/>
              </w:rPr>
              <w:t>(</w:t>
            </w:r>
            <w:r w:rsidRPr="00A23099">
              <w:rPr>
                <w:rFonts w:eastAsia="Calibri"/>
                <w:bCs/>
                <w:i/>
                <w:color w:val="000000"/>
                <w:sz w:val="20"/>
                <w:szCs w:val="20"/>
                <w:lang w:val="en-US"/>
              </w:rPr>
              <w:t>Diagnóstico, Orientação e Formação</w:t>
            </w:r>
            <w:r w:rsidRPr="00A23099">
              <w:rPr>
                <w:rFonts w:eastAsia="Calibri"/>
                <w:bCs/>
                <w:color w:val="000000"/>
                <w:sz w:val="20"/>
                <w:szCs w:val="20"/>
                <w:lang w:val="en-US"/>
              </w:rPr>
              <w:t>)</w:t>
            </w:r>
          </w:p>
        </w:tc>
        <w:tc>
          <w:tcPr>
            <w:tcW w:w="1559" w:type="dxa"/>
            <w:shd w:val="clear" w:color="auto" w:fill="auto"/>
            <w:vAlign w:val="center"/>
          </w:tcPr>
          <w:p w14:paraId="5E574577" w14:textId="77777777" w:rsidR="00777F7D" w:rsidRPr="00A23099" w:rsidRDefault="00777F7D" w:rsidP="000065D7">
            <w:pPr>
              <w:autoSpaceDE w:val="0"/>
              <w:autoSpaceDN w:val="0"/>
              <w:adjustRightInd w:val="0"/>
              <w:jc w:val="right"/>
              <w:rPr>
                <w:rFonts w:eastAsia="Calibri"/>
                <w:color w:val="000000"/>
                <w:sz w:val="20"/>
                <w:szCs w:val="20"/>
                <w:lang w:val="en-US"/>
              </w:rPr>
            </w:pPr>
            <w:r w:rsidRPr="00A23099">
              <w:rPr>
                <w:rFonts w:eastAsia="Calibri"/>
                <w:color w:val="000000"/>
                <w:sz w:val="20"/>
                <w:szCs w:val="20"/>
                <w:lang w:val="en-US"/>
              </w:rPr>
              <w:t>2</w:t>
            </w:r>
            <w:r>
              <w:rPr>
                <w:rFonts w:eastAsia="Calibri"/>
                <w:color w:val="000000"/>
                <w:sz w:val="20"/>
                <w:szCs w:val="20"/>
                <w:lang w:val="en-US"/>
              </w:rPr>
              <w:t>,</w:t>
            </w:r>
            <w:r w:rsidRPr="00A23099">
              <w:rPr>
                <w:rFonts w:eastAsia="Calibri"/>
                <w:color w:val="000000"/>
                <w:sz w:val="20"/>
                <w:szCs w:val="20"/>
                <w:lang w:val="en-US"/>
              </w:rPr>
              <w:t>044</w:t>
            </w:r>
          </w:p>
        </w:tc>
        <w:tc>
          <w:tcPr>
            <w:tcW w:w="1560" w:type="dxa"/>
            <w:shd w:val="clear" w:color="auto" w:fill="auto"/>
            <w:vAlign w:val="center"/>
          </w:tcPr>
          <w:p w14:paraId="5510C9F6" w14:textId="77777777" w:rsidR="00777F7D" w:rsidRPr="00A23099" w:rsidRDefault="00777F7D" w:rsidP="000065D7">
            <w:pPr>
              <w:autoSpaceDE w:val="0"/>
              <w:autoSpaceDN w:val="0"/>
              <w:adjustRightInd w:val="0"/>
              <w:jc w:val="right"/>
              <w:rPr>
                <w:rFonts w:eastAsia="Calibri"/>
                <w:color w:val="000000"/>
                <w:sz w:val="20"/>
                <w:szCs w:val="20"/>
                <w:lang w:val="en-US"/>
              </w:rPr>
            </w:pPr>
            <w:r w:rsidRPr="00A23099">
              <w:rPr>
                <w:rFonts w:eastAsia="Calibri"/>
                <w:color w:val="000000"/>
                <w:sz w:val="20"/>
                <w:szCs w:val="20"/>
                <w:lang w:val="en-US"/>
              </w:rPr>
              <w:t>1</w:t>
            </w:r>
            <w:r>
              <w:rPr>
                <w:rFonts w:eastAsia="Calibri"/>
                <w:color w:val="000000"/>
                <w:sz w:val="20"/>
                <w:szCs w:val="20"/>
                <w:lang w:val="en-US"/>
              </w:rPr>
              <w:t>,</w:t>
            </w:r>
            <w:r w:rsidRPr="00A23099">
              <w:rPr>
                <w:rFonts w:eastAsia="Calibri"/>
                <w:color w:val="000000"/>
                <w:sz w:val="20"/>
                <w:szCs w:val="20"/>
                <w:lang w:val="en-US"/>
              </w:rPr>
              <w:t>672</w:t>
            </w:r>
          </w:p>
        </w:tc>
        <w:tc>
          <w:tcPr>
            <w:tcW w:w="1559" w:type="dxa"/>
            <w:shd w:val="clear" w:color="auto" w:fill="auto"/>
            <w:vAlign w:val="center"/>
          </w:tcPr>
          <w:p w14:paraId="0020B325" w14:textId="77777777" w:rsidR="00777F7D" w:rsidRPr="00A23099" w:rsidRDefault="00777F7D" w:rsidP="000065D7">
            <w:pPr>
              <w:autoSpaceDE w:val="0"/>
              <w:autoSpaceDN w:val="0"/>
              <w:adjustRightInd w:val="0"/>
              <w:jc w:val="right"/>
              <w:rPr>
                <w:rFonts w:eastAsia="Calibri"/>
                <w:color w:val="000000"/>
                <w:sz w:val="20"/>
                <w:szCs w:val="20"/>
                <w:lang w:val="en-US"/>
              </w:rPr>
            </w:pPr>
            <w:r w:rsidRPr="00A23099">
              <w:rPr>
                <w:rFonts w:eastAsia="Calibri"/>
                <w:color w:val="000000"/>
                <w:sz w:val="20"/>
                <w:szCs w:val="20"/>
                <w:lang w:val="en-US"/>
              </w:rPr>
              <w:t>2</w:t>
            </w:r>
            <w:r>
              <w:rPr>
                <w:rFonts w:eastAsia="Calibri"/>
                <w:color w:val="000000"/>
                <w:sz w:val="20"/>
                <w:szCs w:val="20"/>
                <w:lang w:val="en-US"/>
              </w:rPr>
              <w:t>,</w:t>
            </w:r>
            <w:r w:rsidRPr="00A23099">
              <w:rPr>
                <w:rFonts w:eastAsia="Calibri"/>
                <w:color w:val="000000"/>
                <w:sz w:val="20"/>
                <w:szCs w:val="20"/>
                <w:lang w:val="en-US"/>
              </w:rPr>
              <w:t>270</w:t>
            </w:r>
          </w:p>
        </w:tc>
        <w:tc>
          <w:tcPr>
            <w:tcW w:w="1559" w:type="dxa"/>
            <w:shd w:val="clear" w:color="auto" w:fill="auto"/>
            <w:vAlign w:val="center"/>
          </w:tcPr>
          <w:p w14:paraId="01853E94" w14:textId="77777777" w:rsidR="00777F7D" w:rsidRPr="00A23099" w:rsidRDefault="00777F7D" w:rsidP="000065D7">
            <w:pPr>
              <w:autoSpaceDE w:val="0"/>
              <w:autoSpaceDN w:val="0"/>
              <w:adjustRightInd w:val="0"/>
              <w:jc w:val="right"/>
              <w:rPr>
                <w:rFonts w:eastAsia="Calibri"/>
                <w:color w:val="000000"/>
                <w:sz w:val="20"/>
                <w:szCs w:val="20"/>
                <w:lang w:val="en-US"/>
              </w:rPr>
            </w:pPr>
            <w:r w:rsidRPr="00A23099">
              <w:rPr>
                <w:rFonts w:eastAsia="Calibri"/>
                <w:color w:val="000000"/>
                <w:sz w:val="20"/>
                <w:szCs w:val="20"/>
                <w:lang w:val="en-US"/>
              </w:rPr>
              <w:t>3</w:t>
            </w:r>
            <w:r>
              <w:rPr>
                <w:rFonts w:eastAsia="Calibri"/>
                <w:color w:val="000000"/>
                <w:sz w:val="20"/>
                <w:szCs w:val="20"/>
                <w:lang w:val="en-US"/>
              </w:rPr>
              <w:t>,</w:t>
            </w:r>
            <w:r w:rsidRPr="00A23099">
              <w:rPr>
                <w:rFonts w:eastAsia="Calibri"/>
                <w:color w:val="000000"/>
                <w:sz w:val="20"/>
                <w:szCs w:val="20"/>
                <w:lang w:val="en-US"/>
              </w:rPr>
              <w:t>696</w:t>
            </w:r>
          </w:p>
        </w:tc>
        <w:tc>
          <w:tcPr>
            <w:tcW w:w="1559" w:type="dxa"/>
            <w:shd w:val="clear" w:color="auto" w:fill="auto"/>
            <w:vAlign w:val="center"/>
          </w:tcPr>
          <w:p w14:paraId="6FBE66B7" w14:textId="77777777" w:rsidR="00777F7D" w:rsidRPr="00E07F86" w:rsidRDefault="00777F7D" w:rsidP="000065D7">
            <w:pPr>
              <w:autoSpaceDE w:val="0"/>
              <w:autoSpaceDN w:val="0"/>
              <w:adjustRightInd w:val="0"/>
              <w:jc w:val="right"/>
              <w:rPr>
                <w:rFonts w:eastAsia="Calibri"/>
                <w:b/>
                <w:color w:val="000000"/>
                <w:sz w:val="20"/>
                <w:szCs w:val="20"/>
                <w:lang w:val="en-US"/>
              </w:rPr>
            </w:pPr>
            <w:r w:rsidRPr="00E07F86">
              <w:rPr>
                <w:rFonts w:eastAsia="Calibri"/>
                <w:b/>
                <w:color w:val="000000"/>
                <w:sz w:val="20"/>
                <w:szCs w:val="20"/>
                <w:lang w:val="en-US"/>
              </w:rPr>
              <w:t>4</w:t>
            </w:r>
            <w:r>
              <w:rPr>
                <w:rFonts w:eastAsia="Calibri"/>
                <w:b/>
                <w:color w:val="000000"/>
                <w:sz w:val="20"/>
                <w:szCs w:val="20"/>
                <w:lang w:val="en-US"/>
              </w:rPr>
              <w:t>,</w:t>
            </w:r>
            <w:r w:rsidRPr="00E07F86">
              <w:rPr>
                <w:rFonts w:eastAsia="Calibri"/>
                <w:b/>
                <w:color w:val="000000"/>
                <w:sz w:val="20"/>
                <w:szCs w:val="20"/>
                <w:lang w:val="en-US"/>
              </w:rPr>
              <w:t>924</w:t>
            </w:r>
          </w:p>
        </w:tc>
        <w:tc>
          <w:tcPr>
            <w:tcW w:w="1560" w:type="dxa"/>
            <w:vAlign w:val="center"/>
          </w:tcPr>
          <w:p w14:paraId="76777679" w14:textId="77777777" w:rsidR="00777F7D" w:rsidRPr="00E07F86" w:rsidRDefault="00777F7D" w:rsidP="000065D7">
            <w:pPr>
              <w:autoSpaceDE w:val="0"/>
              <w:autoSpaceDN w:val="0"/>
              <w:adjustRightInd w:val="0"/>
              <w:jc w:val="right"/>
              <w:rPr>
                <w:rFonts w:eastAsia="Calibri"/>
                <w:b/>
                <w:color w:val="000000"/>
                <w:sz w:val="20"/>
                <w:szCs w:val="20"/>
                <w:lang w:val="en-US"/>
              </w:rPr>
            </w:pPr>
            <w:r w:rsidRPr="00E07F86">
              <w:rPr>
                <w:rFonts w:eastAsia="Calibri"/>
                <w:b/>
                <w:color w:val="000000"/>
                <w:sz w:val="20"/>
                <w:szCs w:val="20"/>
                <w:lang w:val="en-US"/>
              </w:rPr>
              <w:t>4</w:t>
            </w:r>
            <w:r>
              <w:rPr>
                <w:rFonts w:eastAsia="Calibri"/>
                <w:b/>
                <w:color w:val="000000"/>
                <w:sz w:val="20"/>
                <w:szCs w:val="20"/>
                <w:lang w:val="en-US"/>
              </w:rPr>
              <w:t>,</w:t>
            </w:r>
            <w:r w:rsidRPr="00E07F86">
              <w:rPr>
                <w:rFonts w:eastAsia="Calibri"/>
                <w:b/>
                <w:color w:val="000000"/>
                <w:sz w:val="20"/>
                <w:szCs w:val="20"/>
                <w:lang w:val="en-US"/>
              </w:rPr>
              <w:t>783</w:t>
            </w:r>
          </w:p>
        </w:tc>
      </w:tr>
      <w:tr w:rsidR="00777F7D" w:rsidRPr="00A23099" w14:paraId="0924295A" w14:textId="77777777" w:rsidTr="000065D7">
        <w:trPr>
          <w:trHeight w:val="693"/>
        </w:trPr>
        <w:tc>
          <w:tcPr>
            <w:tcW w:w="4219" w:type="dxa"/>
            <w:shd w:val="clear" w:color="auto" w:fill="auto"/>
            <w:vAlign w:val="center"/>
          </w:tcPr>
          <w:p w14:paraId="506FA3A5" w14:textId="77777777" w:rsidR="00777F7D" w:rsidRPr="00A23099" w:rsidRDefault="00777F7D" w:rsidP="000065D7">
            <w:pPr>
              <w:autoSpaceDE w:val="0"/>
              <w:autoSpaceDN w:val="0"/>
              <w:adjustRightInd w:val="0"/>
              <w:rPr>
                <w:rFonts w:eastAsia="Calibri"/>
                <w:b/>
                <w:bCs/>
                <w:color w:val="000000"/>
                <w:sz w:val="20"/>
                <w:szCs w:val="20"/>
                <w:lang w:val="pt-PT"/>
              </w:rPr>
            </w:pPr>
            <w:r w:rsidRPr="00A23099">
              <w:rPr>
                <w:rFonts w:eastAsia="Calibri"/>
                <w:b/>
                <w:bCs/>
                <w:color w:val="000000"/>
                <w:sz w:val="20"/>
                <w:szCs w:val="20"/>
                <w:lang w:val="pt-PT"/>
              </w:rPr>
              <w:t xml:space="preserve">ASSISTANCE TO JOB PLACEMENT </w:t>
            </w:r>
          </w:p>
          <w:p w14:paraId="65E5DFFC" w14:textId="77777777" w:rsidR="00777F7D" w:rsidRPr="00A23099" w:rsidRDefault="00777F7D" w:rsidP="000065D7">
            <w:pPr>
              <w:autoSpaceDE w:val="0"/>
              <w:autoSpaceDN w:val="0"/>
              <w:adjustRightInd w:val="0"/>
              <w:rPr>
                <w:rFonts w:eastAsia="Calibri"/>
                <w:i/>
                <w:color w:val="000000"/>
                <w:sz w:val="20"/>
                <w:szCs w:val="20"/>
                <w:lang w:val="pt-PT"/>
              </w:rPr>
            </w:pPr>
            <w:r w:rsidRPr="00A23099">
              <w:rPr>
                <w:rFonts w:eastAsia="Calibri"/>
                <w:bCs/>
                <w:i/>
                <w:color w:val="000000"/>
                <w:sz w:val="20"/>
                <w:szCs w:val="20"/>
                <w:lang w:val="pt-PT"/>
              </w:rPr>
              <w:t>(Apoio à Inserção e Colocação)</w:t>
            </w:r>
          </w:p>
        </w:tc>
        <w:tc>
          <w:tcPr>
            <w:tcW w:w="1559" w:type="dxa"/>
            <w:shd w:val="clear" w:color="auto" w:fill="auto"/>
            <w:vAlign w:val="center"/>
          </w:tcPr>
          <w:p w14:paraId="3ECEA7BB" w14:textId="77777777" w:rsidR="00777F7D" w:rsidRPr="00A23099" w:rsidRDefault="00777F7D" w:rsidP="000065D7">
            <w:pPr>
              <w:autoSpaceDE w:val="0"/>
              <w:autoSpaceDN w:val="0"/>
              <w:adjustRightInd w:val="0"/>
              <w:jc w:val="right"/>
              <w:rPr>
                <w:rFonts w:eastAsia="Calibri"/>
                <w:color w:val="000000"/>
                <w:sz w:val="20"/>
                <w:szCs w:val="20"/>
                <w:lang w:val="pt-PT"/>
              </w:rPr>
            </w:pPr>
            <w:r w:rsidRPr="00A23099">
              <w:rPr>
                <w:rFonts w:eastAsia="Calibri"/>
                <w:color w:val="000000"/>
                <w:sz w:val="20"/>
                <w:szCs w:val="20"/>
                <w:lang w:val="pt-PT"/>
              </w:rPr>
              <w:t>1</w:t>
            </w:r>
            <w:r>
              <w:rPr>
                <w:rFonts w:eastAsia="Calibri"/>
                <w:color w:val="000000"/>
                <w:sz w:val="20"/>
                <w:szCs w:val="20"/>
                <w:lang w:val="pt-PT"/>
              </w:rPr>
              <w:t>,</w:t>
            </w:r>
            <w:r w:rsidRPr="00A23099">
              <w:rPr>
                <w:rFonts w:eastAsia="Calibri"/>
                <w:color w:val="000000"/>
                <w:sz w:val="20"/>
                <w:szCs w:val="20"/>
                <w:lang w:val="pt-PT"/>
              </w:rPr>
              <w:t>070</w:t>
            </w:r>
          </w:p>
        </w:tc>
        <w:tc>
          <w:tcPr>
            <w:tcW w:w="1560" w:type="dxa"/>
            <w:shd w:val="clear" w:color="auto" w:fill="auto"/>
            <w:vAlign w:val="center"/>
          </w:tcPr>
          <w:p w14:paraId="19057AF7" w14:textId="77777777" w:rsidR="00777F7D" w:rsidRPr="00A23099" w:rsidRDefault="00777F7D" w:rsidP="000065D7">
            <w:pPr>
              <w:autoSpaceDE w:val="0"/>
              <w:autoSpaceDN w:val="0"/>
              <w:adjustRightInd w:val="0"/>
              <w:jc w:val="right"/>
              <w:rPr>
                <w:rFonts w:eastAsia="Calibri"/>
                <w:color w:val="000000"/>
                <w:sz w:val="20"/>
                <w:szCs w:val="20"/>
                <w:lang w:val="pt-PT"/>
              </w:rPr>
            </w:pPr>
            <w:r w:rsidRPr="00A23099">
              <w:rPr>
                <w:rFonts w:eastAsia="Calibri"/>
                <w:color w:val="000000"/>
                <w:sz w:val="20"/>
                <w:szCs w:val="20"/>
                <w:lang w:val="pt-PT"/>
              </w:rPr>
              <w:t>637</w:t>
            </w:r>
          </w:p>
        </w:tc>
        <w:tc>
          <w:tcPr>
            <w:tcW w:w="1559" w:type="dxa"/>
            <w:shd w:val="clear" w:color="auto" w:fill="auto"/>
            <w:vAlign w:val="center"/>
          </w:tcPr>
          <w:p w14:paraId="024B1AE5" w14:textId="77777777" w:rsidR="00777F7D" w:rsidRPr="00A23099" w:rsidRDefault="00777F7D" w:rsidP="000065D7">
            <w:pPr>
              <w:autoSpaceDE w:val="0"/>
              <w:autoSpaceDN w:val="0"/>
              <w:adjustRightInd w:val="0"/>
              <w:jc w:val="right"/>
              <w:rPr>
                <w:rFonts w:eastAsia="Calibri"/>
                <w:color w:val="000000"/>
                <w:sz w:val="20"/>
                <w:szCs w:val="20"/>
                <w:lang w:val="pt-PT"/>
              </w:rPr>
            </w:pPr>
            <w:r w:rsidRPr="00A23099">
              <w:rPr>
                <w:rFonts w:eastAsia="Calibri"/>
                <w:color w:val="000000"/>
                <w:sz w:val="20"/>
                <w:szCs w:val="20"/>
                <w:lang w:val="pt-PT"/>
              </w:rPr>
              <w:t>818</w:t>
            </w:r>
          </w:p>
        </w:tc>
        <w:tc>
          <w:tcPr>
            <w:tcW w:w="1559" w:type="dxa"/>
            <w:shd w:val="clear" w:color="auto" w:fill="auto"/>
            <w:vAlign w:val="center"/>
          </w:tcPr>
          <w:p w14:paraId="16536968" w14:textId="77777777" w:rsidR="00777F7D" w:rsidRPr="00A23099" w:rsidRDefault="00777F7D" w:rsidP="000065D7">
            <w:pPr>
              <w:autoSpaceDE w:val="0"/>
              <w:autoSpaceDN w:val="0"/>
              <w:adjustRightInd w:val="0"/>
              <w:jc w:val="right"/>
              <w:rPr>
                <w:rFonts w:eastAsia="Calibri"/>
                <w:color w:val="000000"/>
                <w:sz w:val="20"/>
                <w:szCs w:val="20"/>
                <w:lang w:val="pt-PT"/>
              </w:rPr>
            </w:pPr>
            <w:r w:rsidRPr="00A23099">
              <w:rPr>
                <w:rFonts w:eastAsia="Calibri"/>
                <w:color w:val="000000"/>
                <w:sz w:val="20"/>
                <w:szCs w:val="20"/>
                <w:lang w:val="pt-PT"/>
              </w:rPr>
              <w:t>3</w:t>
            </w:r>
            <w:r>
              <w:rPr>
                <w:rFonts w:eastAsia="Calibri"/>
                <w:color w:val="000000"/>
                <w:sz w:val="20"/>
                <w:szCs w:val="20"/>
                <w:lang w:val="pt-PT"/>
              </w:rPr>
              <w:t>,</w:t>
            </w:r>
            <w:r w:rsidRPr="00A23099">
              <w:rPr>
                <w:rFonts w:eastAsia="Calibri"/>
                <w:color w:val="000000"/>
                <w:sz w:val="20"/>
                <w:szCs w:val="20"/>
                <w:lang w:val="pt-PT"/>
              </w:rPr>
              <w:t>466</w:t>
            </w:r>
          </w:p>
        </w:tc>
        <w:tc>
          <w:tcPr>
            <w:tcW w:w="1559" w:type="dxa"/>
            <w:shd w:val="clear" w:color="auto" w:fill="auto"/>
            <w:vAlign w:val="center"/>
          </w:tcPr>
          <w:p w14:paraId="18FF86B0" w14:textId="77777777" w:rsidR="00777F7D" w:rsidRPr="00E07F86" w:rsidRDefault="00777F7D" w:rsidP="000065D7">
            <w:pPr>
              <w:autoSpaceDE w:val="0"/>
              <w:autoSpaceDN w:val="0"/>
              <w:adjustRightInd w:val="0"/>
              <w:jc w:val="right"/>
              <w:rPr>
                <w:rFonts w:eastAsia="Calibri"/>
                <w:b/>
                <w:color w:val="000000"/>
                <w:sz w:val="20"/>
                <w:szCs w:val="20"/>
                <w:lang w:val="pt-PT"/>
              </w:rPr>
            </w:pPr>
            <w:r w:rsidRPr="00E07F86">
              <w:rPr>
                <w:rFonts w:eastAsia="Calibri"/>
                <w:b/>
                <w:color w:val="000000"/>
                <w:sz w:val="20"/>
                <w:szCs w:val="20"/>
                <w:lang w:val="pt-PT"/>
              </w:rPr>
              <w:t>6</w:t>
            </w:r>
            <w:r>
              <w:rPr>
                <w:rFonts w:eastAsia="Calibri"/>
                <w:b/>
                <w:color w:val="000000"/>
                <w:sz w:val="20"/>
                <w:szCs w:val="20"/>
                <w:lang w:val="pt-PT"/>
              </w:rPr>
              <w:t>,</w:t>
            </w:r>
            <w:r w:rsidRPr="00E07F86">
              <w:rPr>
                <w:rFonts w:eastAsia="Calibri"/>
                <w:b/>
                <w:color w:val="000000"/>
                <w:sz w:val="20"/>
                <w:szCs w:val="20"/>
                <w:lang w:val="pt-PT"/>
              </w:rPr>
              <w:t>317</w:t>
            </w:r>
          </w:p>
        </w:tc>
        <w:tc>
          <w:tcPr>
            <w:tcW w:w="1560" w:type="dxa"/>
            <w:vAlign w:val="center"/>
          </w:tcPr>
          <w:p w14:paraId="1DDED87E" w14:textId="77777777" w:rsidR="00777F7D" w:rsidRPr="00E07F86" w:rsidRDefault="00777F7D" w:rsidP="000065D7">
            <w:pPr>
              <w:autoSpaceDE w:val="0"/>
              <w:autoSpaceDN w:val="0"/>
              <w:adjustRightInd w:val="0"/>
              <w:jc w:val="right"/>
              <w:rPr>
                <w:rFonts w:eastAsia="Calibri"/>
                <w:b/>
                <w:color w:val="000000"/>
                <w:sz w:val="20"/>
                <w:szCs w:val="20"/>
                <w:lang w:val="pt-PT"/>
              </w:rPr>
            </w:pPr>
            <w:r w:rsidRPr="00E07F86">
              <w:rPr>
                <w:rFonts w:eastAsia="Calibri"/>
                <w:b/>
                <w:color w:val="000000"/>
                <w:sz w:val="20"/>
                <w:szCs w:val="20"/>
                <w:lang w:val="pt-PT"/>
              </w:rPr>
              <w:t>8</w:t>
            </w:r>
            <w:r>
              <w:rPr>
                <w:rFonts w:eastAsia="Calibri"/>
                <w:b/>
                <w:color w:val="000000"/>
                <w:sz w:val="20"/>
                <w:szCs w:val="20"/>
                <w:lang w:val="pt-PT"/>
              </w:rPr>
              <w:t>,</w:t>
            </w:r>
            <w:r w:rsidRPr="00E07F86">
              <w:rPr>
                <w:rFonts w:eastAsia="Calibri"/>
                <w:b/>
                <w:color w:val="000000"/>
                <w:sz w:val="20"/>
                <w:szCs w:val="20"/>
                <w:lang w:val="pt-PT"/>
              </w:rPr>
              <w:t>272</w:t>
            </w:r>
          </w:p>
        </w:tc>
      </w:tr>
      <w:tr w:rsidR="00777F7D" w:rsidRPr="00A23099" w14:paraId="0F2D5EC5" w14:textId="77777777" w:rsidTr="000065D7">
        <w:trPr>
          <w:trHeight w:val="578"/>
        </w:trPr>
        <w:tc>
          <w:tcPr>
            <w:tcW w:w="4219" w:type="dxa"/>
            <w:shd w:val="clear" w:color="auto" w:fill="auto"/>
            <w:vAlign w:val="center"/>
          </w:tcPr>
          <w:p w14:paraId="4B53116D" w14:textId="77777777" w:rsidR="00777F7D" w:rsidRPr="00A23099" w:rsidRDefault="00777F7D" w:rsidP="000065D7">
            <w:pPr>
              <w:autoSpaceDE w:val="0"/>
              <w:autoSpaceDN w:val="0"/>
              <w:adjustRightInd w:val="0"/>
              <w:rPr>
                <w:rFonts w:eastAsia="Calibri"/>
                <w:b/>
                <w:bCs/>
                <w:color w:val="000000"/>
                <w:sz w:val="20"/>
                <w:szCs w:val="20"/>
                <w:lang w:val="pt-PT"/>
              </w:rPr>
            </w:pPr>
            <w:r w:rsidRPr="00A23099">
              <w:rPr>
                <w:rFonts w:eastAsia="Calibri"/>
                <w:b/>
                <w:bCs/>
                <w:color w:val="000000"/>
                <w:sz w:val="20"/>
                <w:szCs w:val="20"/>
                <w:lang w:val="pt-PT"/>
              </w:rPr>
              <w:t>SHELTERED EMPLOYMENT</w:t>
            </w:r>
          </w:p>
          <w:p w14:paraId="4CD0511F" w14:textId="77777777" w:rsidR="00777F7D" w:rsidRPr="00A23099" w:rsidRDefault="00777F7D" w:rsidP="000065D7">
            <w:pPr>
              <w:autoSpaceDE w:val="0"/>
              <w:autoSpaceDN w:val="0"/>
              <w:adjustRightInd w:val="0"/>
              <w:rPr>
                <w:rFonts w:eastAsia="Calibri"/>
                <w:bCs/>
                <w:i/>
                <w:color w:val="000000"/>
                <w:sz w:val="20"/>
                <w:szCs w:val="20"/>
                <w:lang w:val="pt-PT"/>
              </w:rPr>
            </w:pPr>
            <w:r w:rsidRPr="00A23099">
              <w:rPr>
                <w:rFonts w:eastAsia="Calibri"/>
                <w:bCs/>
                <w:i/>
                <w:color w:val="000000"/>
                <w:sz w:val="20"/>
                <w:szCs w:val="20"/>
                <w:lang w:val="pt-PT"/>
              </w:rPr>
              <w:t xml:space="preserve">(Emprego protegido; e </w:t>
            </w:r>
          </w:p>
          <w:p w14:paraId="6EC4F9E3" w14:textId="77777777" w:rsidR="00777F7D" w:rsidRPr="00A23099" w:rsidRDefault="00777F7D" w:rsidP="000065D7">
            <w:pPr>
              <w:autoSpaceDE w:val="0"/>
              <w:autoSpaceDN w:val="0"/>
              <w:adjustRightInd w:val="0"/>
              <w:rPr>
                <w:rFonts w:eastAsia="Calibri"/>
                <w:bCs/>
                <w:i/>
                <w:color w:val="000000"/>
                <w:sz w:val="20"/>
                <w:szCs w:val="20"/>
                <w:lang w:val="pt-PT"/>
              </w:rPr>
            </w:pPr>
            <w:r w:rsidRPr="00A23099">
              <w:rPr>
                <w:rFonts w:eastAsia="Calibri"/>
                <w:bCs/>
                <w:i/>
                <w:color w:val="000000"/>
                <w:sz w:val="20"/>
                <w:szCs w:val="20"/>
                <w:lang w:val="pt-PT"/>
              </w:rPr>
              <w:t>Emprego Apoiado em Mercado Aberto)</w:t>
            </w:r>
          </w:p>
        </w:tc>
        <w:tc>
          <w:tcPr>
            <w:tcW w:w="1559" w:type="dxa"/>
            <w:shd w:val="clear" w:color="auto" w:fill="auto"/>
            <w:vAlign w:val="center"/>
          </w:tcPr>
          <w:p w14:paraId="15B35B53" w14:textId="77777777" w:rsidR="00777F7D" w:rsidRPr="00A23099" w:rsidRDefault="00777F7D" w:rsidP="000065D7">
            <w:pPr>
              <w:autoSpaceDE w:val="0"/>
              <w:autoSpaceDN w:val="0"/>
              <w:adjustRightInd w:val="0"/>
              <w:jc w:val="right"/>
              <w:rPr>
                <w:rFonts w:eastAsia="Calibri"/>
                <w:color w:val="000000"/>
                <w:sz w:val="20"/>
                <w:szCs w:val="20"/>
                <w:lang w:val="pt-PT"/>
              </w:rPr>
            </w:pPr>
            <w:r w:rsidRPr="00A23099">
              <w:rPr>
                <w:rFonts w:eastAsia="Calibri"/>
                <w:color w:val="000000"/>
                <w:sz w:val="20"/>
                <w:szCs w:val="20"/>
                <w:lang w:val="pt-PT"/>
              </w:rPr>
              <w:t>395</w:t>
            </w:r>
          </w:p>
        </w:tc>
        <w:tc>
          <w:tcPr>
            <w:tcW w:w="1560" w:type="dxa"/>
            <w:shd w:val="clear" w:color="auto" w:fill="auto"/>
            <w:vAlign w:val="center"/>
          </w:tcPr>
          <w:p w14:paraId="1CC33B52" w14:textId="77777777" w:rsidR="00777F7D" w:rsidRPr="00A23099" w:rsidRDefault="00777F7D" w:rsidP="000065D7">
            <w:pPr>
              <w:autoSpaceDE w:val="0"/>
              <w:autoSpaceDN w:val="0"/>
              <w:adjustRightInd w:val="0"/>
              <w:jc w:val="right"/>
              <w:rPr>
                <w:rFonts w:eastAsia="Calibri"/>
                <w:color w:val="000000"/>
                <w:sz w:val="20"/>
                <w:szCs w:val="20"/>
                <w:lang w:val="pt-PT"/>
              </w:rPr>
            </w:pPr>
            <w:r w:rsidRPr="00A23099">
              <w:rPr>
                <w:rFonts w:eastAsia="Calibri"/>
                <w:color w:val="000000"/>
                <w:sz w:val="20"/>
                <w:szCs w:val="20"/>
                <w:lang w:val="pt-PT"/>
              </w:rPr>
              <w:t>396</w:t>
            </w:r>
          </w:p>
        </w:tc>
        <w:tc>
          <w:tcPr>
            <w:tcW w:w="1559" w:type="dxa"/>
            <w:shd w:val="clear" w:color="auto" w:fill="auto"/>
            <w:vAlign w:val="center"/>
          </w:tcPr>
          <w:p w14:paraId="08C78D29" w14:textId="77777777" w:rsidR="00777F7D" w:rsidRPr="00A23099" w:rsidRDefault="00777F7D" w:rsidP="000065D7">
            <w:pPr>
              <w:autoSpaceDE w:val="0"/>
              <w:autoSpaceDN w:val="0"/>
              <w:adjustRightInd w:val="0"/>
              <w:jc w:val="right"/>
              <w:rPr>
                <w:rFonts w:eastAsia="Calibri"/>
                <w:color w:val="000000"/>
                <w:sz w:val="20"/>
                <w:szCs w:val="20"/>
                <w:lang w:val="pt-PT"/>
              </w:rPr>
            </w:pPr>
            <w:r w:rsidRPr="00A23099">
              <w:rPr>
                <w:rFonts w:eastAsia="Calibri"/>
                <w:color w:val="000000"/>
                <w:sz w:val="20"/>
                <w:szCs w:val="20"/>
                <w:lang w:val="pt-PT"/>
              </w:rPr>
              <w:t>380</w:t>
            </w:r>
          </w:p>
        </w:tc>
        <w:tc>
          <w:tcPr>
            <w:tcW w:w="1559" w:type="dxa"/>
            <w:shd w:val="clear" w:color="auto" w:fill="auto"/>
            <w:vAlign w:val="center"/>
          </w:tcPr>
          <w:p w14:paraId="6A7F2599" w14:textId="77777777" w:rsidR="00777F7D" w:rsidRPr="00A23099" w:rsidRDefault="00777F7D" w:rsidP="000065D7">
            <w:pPr>
              <w:autoSpaceDE w:val="0"/>
              <w:autoSpaceDN w:val="0"/>
              <w:adjustRightInd w:val="0"/>
              <w:jc w:val="right"/>
              <w:rPr>
                <w:rFonts w:eastAsia="Calibri"/>
                <w:color w:val="000000"/>
                <w:sz w:val="20"/>
                <w:szCs w:val="20"/>
                <w:lang w:val="pt-PT"/>
              </w:rPr>
            </w:pPr>
            <w:r w:rsidRPr="00A23099">
              <w:rPr>
                <w:rFonts w:eastAsia="Calibri"/>
                <w:color w:val="000000"/>
                <w:sz w:val="20"/>
                <w:szCs w:val="20"/>
                <w:lang w:val="pt-PT"/>
              </w:rPr>
              <w:t>531</w:t>
            </w:r>
          </w:p>
        </w:tc>
        <w:tc>
          <w:tcPr>
            <w:tcW w:w="1559" w:type="dxa"/>
            <w:shd w:val="clear" w:color="auto" w:fill="auto"/>
            <w:vAlign w:val="center"/>
          </w:tcPr>
          <w:p w14:paraId="2AD25844" w14:textId="77777777" w:rsidR="00777F7D" w:rsidRPr="00A23099" w:rsidRDefault="00777F7D" w:rsidP="000065D7">
            <w:pPr>
              <w:autoSpaceDE w:val="0"/>
              <w:autoSpaceDN w:val="0"/>
              <w:adjustRightInd w:val="0"/>
              <w:jc w:val="right"/>
              <w:rPr>
                <w:rFonts w:eastAsia="Calibri"/>
                <w:color w:val="000000"/>
                <w:sz w:val="20"/>
                <w:szCs w:val="20"/>
                <w:lang w:val="pt-PT"/>
              </w:rPr>
            </w:pPr>
            <w:r w:rsidRPr="00A23099">
              <w:rPr>
                <w:rFonts w:eastAsia="Calibri"/>
                <w:color w:val="000000"/>
                <w:sz w:val="20"/>
                <w:szCs w:val="20"/>
                <w:lang w:val="pt-PT"/>
              </w:rPr>
              <w:t>527</w:t>
            </w:r>
          </w:p>
          <w:p w14:paraId="629101F1" w14:textId="77777777" w:rsidR="00777F7D" w:rsidRPr="00A23099" w:rsidRDefault="00777F7D" w:rsidP="000065D7">
            <w:pPr>
              <w:autoSpaceDE w:val="0"/>
              <w:autoSpaceDN w:val="0"/>
              <w:adjustRightInd w:val="0"/>
              <w:jc w:val="right"/>
              <w:rPr>
                <w:rFonts w:eastAsia="Calibri"/>
                <w:color w:val="000000"/>
                <w:sz w:val="20"/>
                <w:szCs w:val="20"/>
                <w:lang w:val="pt-PT"/>
              </w:rPr>
            </w:pPr>
          </w:p>
        </w:tc>
        <w:tc>
          <w:tcPr>
            <w:tcW w:w="1560" w:type="dxa"/>
            <w:vAlign w:val="center"/>
          </w:tcPr>
          <w:p w14:paraId="70046133" w14:textId="77777777" w:rsidR="00777F7D" w:rsidRPr="00A23099" w:rsidRDefault="00777F7D" w:rsidP="000065D7">
            <w:pPr>
              <w:autoSpaceDE w:val="0"/>
              <w:autoSpaceDN w:val="0"/>
              <w:adjustRightInd w:val="0"/>
              <w:jc w:val="right"/>
              <w:rPr>
                <w:rFonts w:eastAsia="Calibri"/>
                <w:color w:val="000000"/>
                <w:sz w:val="20"/>
                <w:szCs w:val="20"/>
                <w:lang w:val="pt-PT"/>
              </w:rPr>
            </w:pPr>
            <w:r w:rsidRPr="00A23099">
              <w:rPr>
                <w:rFonts w:eastAsia="Calibri"/>
                <w:color w:val="000000"/>
                <w:sz w:val="20"/>
                <w:szCs w:val="20"/>
                <w:lang w:val="pt-PT"/>
              </w:rPr>
              <w:t>541</w:t>
            </w:r>
          </w:p>
          <w:p w14:paraId="7311DBE2" w14:textId="77777777" w:rsidR="00777F7D" w:rsidRPr="00A23099" w:rsidRDefault="00777F7D" w:rsidP="000065D7">
            <w:pPr>
              <w:autoSpaceDE w:val="0"/>
              <w:autoSpaceDN w:val="0"/>
              <w:adjustRightInd w:val="0"/>
              <w:jc w:val="right"/>
              <w:rPr>
                <w:rFonts w:eastAsia="Calibri"/>
                <w:color w:val="000000"/>
                <w:sz w:val="20"/>
                <w:szCs w:val="20"/>
                <w:lang w:val="pt-PT"/>
              </w:rPr>
            </w:pPr>
          </w:p>
        </w:tc>
      </w:tr>
      <w:tr w:rsidR="00777F7D" w:rsidRPr="00A23099" w14:paraId="06D8F555" w14:textId="77777777" w:rsidTr="000065D7">
        <w:trPr>
          <w:trHeight w:val="977"/>
        </w:trPr>
        <w:tc>
          <w:tcPr>
            <w:tcW w:w="4219" w:type="dxa"/>
            <w:shd w:val="clear" w:color="auto" w:fill="auto"/>
            <w:vAlign w:val="center"/>
          </w:tcPr>
          <w:p w14:paraId="5A99742C" w14:textId="77777777" w:rsidR="00777F7D" w:rsidRPr="00A23099" w:rsidRDefault="00777F7D" w:rsidP="000065D7">
            <w:pPr>
              <w:autoSpaceDE w:val="0"/>
              <w:autoSpaceDN w:val="0"/>
              <w:adjustRightInd w:val="0"/>
              <w:rPr>
                <w:rFonts w:eastAsia="Calibri"/>
                <w:b/>
                <w:bCs/>
                <w:color w:val="000000"/>
                <w:sz w:val="20"/>
                <w:szCs w:val="20"/>
                <w:lang w:val="en-US"/>
              </w:rPr>
            </w:pPr>
            <w:r w:rsidRPr="00A23099">
              <w:rPr>
                <w:rFonts w:eastAsia="Calibri"/>
                <w:b/>
                <w:bCs/>
                <w:color w:val="000000"/>
                <w:sz w:val="20"/>
                <w:szCs w:val="20"/>
                <w:lang w:val="en-US"/>
              </w:rPr>
              <w:t xml:space="preserve">PROFESSIONAL REHABILITATION conducted by intermediary organisations/centres </w:t>
            </w:r>
          </w:p>
          <w:p w14:paraId="4C0A9633" w14:textId="77777777" w:rsidR="00777F7D" w:rsidRPr="00A23099" w:rsidRDefault="00777F7D" w:rsidP="000065D7">
            <w:pPr>
              <w:autoSpaceDE w:val="0"/>
              <w:autoSpaceDN w:val="0"/>
              <w:adjustRightInd w:val="0"/>
              <w:rPr>
                <w:rFonts w:eastAsia="Calibri"/>
                <w:bCs/>
                <w:i/>
                <w:color w:val="000000"/>
                <w:sz w:val="20"/>
                <w:szCs w:val="20"/>
                <w:lang w:val="en-US"/>
              </w:rPr>
            </w:pPr>
            <w:r w:rsidRPr="00A23099">
              <w:rPr>
                <w:rFonts w:eastAsia="Calibri"/>
                <w:bCs/>
                <w:i/>
                <w:color w:val="000000"/>
                <w:sz w:val="20"/>
                <w:szCs w:val="20"/>
                <w:lang w:val="en-US"/>
              </w:rPr>
              <w:t>(</w:t>
            </w:r>
            <w:r w:rsidRPr="00A23099">
              <w:rPr>
                <w:rFonts w:eastAsia="Calibri"/>
                <w:bCs/>
                <w:i/>
                <w:sz w:val="20"/>
                <w:szCs w:val="20"/>
                <w:lang w:val="en-US"/>
              </w:rPr>
              <w:t xml:space="preserve">Organismo intermédio – reabilitação) </w:t>
            </w:r>
            <w:r w:rsidRPr="00A23099">
              <w:rPr>
                <w:rFonts w:eastAsia="Calibri"/>
                <w:bCs/>
                <w:i/>
                <w:color w:val="000000"/>
                <w:sz w:val="20"/>
                <w:szCs w:val="20"/>
                <w:lang w:val="en-US"/>
              </w:rPr>
              <w:t xml:space="preserve"> </w:t>
            </w:r>
          </w:p>
        </w:tc>
        <w:tc>
          <w:tcPr>
            <w:tcW w:w="1559" w:type="dxa"/>
            <w:shd w:val="clear" w:color="auto" w:fill="auto"/>
            <w:vAlign w:val="center"/>
          </w:tcPr>
          <w:p w14:paraId="4D30F0AD" w14:textId="77777777" w:rsidR="00777F7D" w:rsidRPr="00A23099" w:rsidRDefault="00777F7D" w:rsidP="000065D7">
            <w:pPr>
              <w:autoSpaceDE w:val="0"/>
              <w:autoSpaceDN w:val="0"/>
              <w:adjustRightInd w:val="0"/>
              <w:jc w:val="right"/>
              <w:rPr>
                <w:rFonts w:eastAsia="Calibri"/>
                <w:b/>
                <w:color w:val="000000"/>
                <w:sz w:val="20"/>
                <w:szCs w:val="20"/>
                <w:lang w:val="pt-PT"/>
              </w:rPr>
            </w:pPr>
            <w:r w:rsidRPr="00A23099">
              <w:rPr>
                <w:rFonts w:eastAsia="Calibri"/>
                <w:b/>
                <w:color w:val="000000"/>
                <w:sz w:val="20"/>
                <w:szCs w:val="20"/>
                <w:lang w:val="pt-PT"/>
              </w:rPr>
              <w:t>7</w:t>
            </w:r>
            <w:r>
              <w:rPr>
                <w:rFonts w:eastAsia="Calibri"/>
                <w:b/>
                <w:color w:val="000000"/>
                <w:sz w:val="20"/>
                <w:szCs w:val="20"/>
                <w:lang w:val="pt-PT"/>
              </w:rPr>
              <w:t>,</w:t>
            </w:r>
            <w:r w:rsidRPr="00A23099">
              <w:rPr>
                <w:rFonts w:eastAsia="Calibri"/>
                <w:b/>
                <w:color w:val="000000"/>
                <w:sz w:val="20"/>
                <w:szCs w:val="20"/>
                <w:lang w:val="pt-PT"/>
              </w:rPr>
              <w:t>757</w:t>
            </w:r>
          </w:p>
        </w:tc>
        <w:tc>
          <w:tcPr>
            <w:tcW w:w="1560" w:type="dxa"/>
            <w:shd w:val="clear" w:color="auto" w:fill="auto"/>
            <w:vAlign w:val="center"/>
          </w:tcPr>
          <w:p w14:paraId="698E07FE" w14:textId="77777777" w:rsidR="00777F7D" w:rsidRPr="00A23099" w:rsidRDefault="00777F7D" w:rsidP="000065D7">
            <w:pPr>
              <w:autoSpaceDE w:val="0"/>
              <w:autoSpaceDN w:val="0"/>
              <w:adjustRightInd w:val="0"/>
              <w:jc w:val="right"/>
              <w:rPr>
                <w:rFonts w:eastAsia="Calibri"/>
                <w:color w:val="000000"/>
                <w:sz w:val="20"/>
                <w:szCs w:val="20"/>
                <w:lang w:val="pt-PT"/>
              </w:rPr>
            </w:pPr>
            <w:r w:rsidRPr="00A23099">
              <w:rPr>
                <w:rFonts w:eastAsia="Calibri"/>
                <w:color w:val="000000"/>
                <w:sz w:val="20"/>
                <w:szCs w:val="20"/>
                <w:lang w:val="pt-PT"/>
              </w:rPr>
              <w:t>9</w:t>
            </w:r>
            <w:r>
              <w:rPr>
                <w:rFonts w:eastAsia="Calibri"/>
                <w:color w:val="000000"/>
                <w:sz w:val="20"/>
                <w:szCs w:val="20"/>
                <w:lang w:val="pt-PT"/>
              </w:rPr>
              <w:t>,</w:t>
            </w:r>
            <w:r w:rsidRPr="00A23099">
              <w:rPr>
                <w:rFonts w:eastAsia="Calibri"/>
                <w:color w:val="000000"/>
                <w:sz w:val="20"/>
                <w:szCs w:val="20"/>
                <w:lang w:val="pt-PT"/>
              </w:rPr>
              <w:t>406</w:t>
            </w:r>
          </w:p>
        </w:tc>
        <w:tc>
          <w:tcPr>
            <w:tcW w:w="1559" w:type="dxa"/>
            <w:shd w:val="clear" w:color="auto" w:fill="auto"/>
            <w:vAlign w:val="center"/>
          </w:tcPr>
          <w:p w14:paraId="08D591BD" w14:textId="77777777" w:rsidR="00777F7D" w:rsidRPr="00A23099" w:rsidRDefault="00777F7D" w:rsidP="000065D7">
            <w:pPr>
              <w:autoSpaceDE w:val="0"/>
              <w:autoSpaceDN w:val="0"/>
              <w:adjustRightInd w:val="0"/>
              <w:jc w:val="right"/>
              <w:rPr>
                <w:rFonts w:eastAsia="Calibri"/>
                <w:color w:val="000000"/>
                <w:sz w:val="20"/>
                <w:szCs w:val="20"/>
                <w:lang w:val="pt-PT"/>
              </w:rPr>
            </w:pPr>
            <w:r w:rsidRPr="00A23099">
              <w:rPr>
                <w:rFonts w:eastAsia="Calibri"/>
                <w:color w:val="000000"/>
                <w:sz w:val="20"/>
                <w:szCs w:val="20"/>
                <w:lang w:val="pt-PT"/>
              </w:rPr>
              <w:t>9</w:t>
            </w:r>
            <w:r>
              <w:rPr>
                <w:rFonts w:eastAsia="Calibri"/>
                <w:color w:val="000000"/>
                <w:sz w:val="20"/>
                <w:szCs w:val="20"/>
                <w:lang w:val="pt-PT"/>
              </w:rPr>
              <w:t>,</w:t>
            </w:r>
            <w:r w:rsidRPr="00A23099">
              <w:rPr>
                <w:rFonts w:eastAsia="Calibri"/>
                <w:color w:val="000000"/>
                <w:sz w:val="20"/>
                <w:szCs w:val="20"/>
                <w:lang w:val="pt-PT"/>
              </w:rPr>
              <w:t>523</w:t>
            </w:r>
          </w:p>
        </w:tc>
        <w:tc>
          <w:tcPr>
            <w:tcW w:w="1559" w:type="dxa"/>
            <w:shd w:val="clear" w:color="auto" w:fill="auto"/>
            <w:vAlign w:val="center"/>
          </w:tcPr>
          <w:p w14:paraId="0444B9CF" w14:textId="77777777" w:rsidR="00777F7D" w:rsidRPr="00A23099" w:rsidRDefault="00777F7D" w:rsidP="000065D7">
            <w:pPr>
              <w:autoSpaceDE w:val="0"/>
              <w:autoSpaceDN w:val="0"/>
              <w:adjustRightInd w:val="0"/>
              <w:jc w:val="right"/>
              <w:rPr>
                <w:rFonts w:eastAsia="Calibri"/>
                <w:color w:val="000000"/>
                <w:sz w:val="20"/>
                <w:szCs w:val="20"/>
                <w:lang w:val="pt-PT"/>
              </w:rPr>
            </w:pPr>
            <w:r w:rsidRPr="00A23099">
              <w:rPr>
                <w:rFonts w:eastAsia="Calibri"/>
                <w:color w:val="000000"/>
                <w:sz w:val="20"/>
                <w:szCs w:val="20"/>
                <w:lang w:val="pt-PT"/>
              </w:rPr>
              <w:t>11</w:t>
            </w:r>
            <w:r>
              <w:rPr>
                <w:rFonts w:eastAsia="Calibri"/>
                <w:color w:val="000000"/>
                <w:sz w:val="20"/>
                <w:szCs w:val="20"/>
                <w:lang w:val="pt-PT"/>
              </w:rPr>
              <w:t>,</w:t>
            </w:r>
            <w:r w:rsidRPr="00A23099">
              <w:rPr>
                <w:rFonts w:eastAsia="Calibri"/>
                <w:color w:val="000000"/>
                <w:sz w:val="20"/>
                <w:szCs w:val="20"/>
                <w:lang w:val="pt-PT"/>
              </w:rPr>
              <w:t>024</w:t>
            </w:r>
          </w:p>
        </w:tc>
        <w:tc>
          <w:tcPr>
            <w:tcW w:w="1559" w:type="dxa"/>
            <w:shd w:val="clear" w:color="auto" w:fill="auto"/>
            <w:vAlign w:val="center"/>
          </w:tcPr>
          <w:p w14:paraId="5B98EBE0" w14:textId="77777777" w:rsidR="00777F7D" w:rsidRPr="00A23099" w:rsidRDefault="00777F7D" w:rsidP="000065D7">
            <w:pPr>
              <w:autoSpaceDE w:val="0"/>
              <w:autoSpaceDN w:val="0"/>
              <w:adjustRightInd w:val="0"/>
              <w:jc w:val="right"/>
              <w:rPr>
                <w:rFonts w:eastAsia="Calibri"/>
                <w:color w:val="000000"/>
                <w:sz w:val="20"/>
                <w:szCs w:val="20"/>
                <w:lang w:val="pt-PT"/>
              </w:rPr>
            </w:pPr>
            <w:r w:rsidRPr="00A23099">
              <w:rPr>
                <w:rFonts w:eastAsia="Calibri"/>
                <w:color w:val="000000"/>
                <w:sz w:val="20"/>
                <w:szCs w:val="20"/>
                <w:lang w:val="pt-PT"/>
              </w:rPr>
              <w:t>11</w:t>
            </w:r>
            <w:r>
              <w:rPr>
                <w:rFonts w:eastAsia="Calibri"/>
                <w:color w:val="000000"/>
                <w:sz w:val="20"/>
                <w:szCs w:val="20"/>
                <w:lang w:val="pt-PT"/>
              </w:rPr>
              <w:t>,</w:t>
            </w:r>
            <w:r w:rsidRPr="00A23099">
              <w:rPr>
                <w:rFonts w:eastAsia="Calibri"/>
                <w:color w:val="000000"/>
                <w:sz w:val="20"/>
                <w:szCs w:val="20"/>
                <w:lang w:val="pt-PT"/>
              </w:rPr>
              <w:t>862</w:t>
            </w:r>
          </w:p>
        </w:tc>
        <w:tc>
          <w:tcPr>
            <w:tcW w:w="1560" w:type="dxa"/>
            <w:vAlign w:val="center"/>
          </w:tcPr>
          <w:p w14:paraId="149DDAA0" w14:textId="77777777" w:rsidR="00777F7D" w:rsidRPr="00A23099" w:rsidRDefault="00777F7D" w:rsidP="000065D7">
            <w:pPr>
              <w:autoSpaceDE w:val="0"/>
              <w:autoSpaceDN w:val="0"/>
              <w:adjustRightInd w:val="0"/>
              <w:jc w:val="right"/>
              <w:rPr>
                <w:rFonts w:eastAsia="Calibri"/>
                <w:color w:val="000000"/>
                <w:sz w:val="20"/>
                <w:szCs w:val="20"/>
                <w:lang w:val="pt-PT"/>
              </w:rPr>
            </w:pPr>
            <w:r w:rsidRPr="00A23099">
              <w:rPr>
                <w:rFonts w:eastAsia="Calibri"/>
                <w:color w:val="000000"/>
                <w:sz w:val="20"/>
                <w:szCs w:val="20"/>
                <w:lang w:val="pt-PT"/>
              </w:rPr>
              <w:t>3</w:t>
            </w:r>
            <w:r>
              <w:rPr>
                <w:rFonts w:eastAsia="Calibri"/>
                <w:color w:val="000000"/>
                <w:sz w:val="20"/>
                <w:szCs w:val="20"/>
                <w:lang w:val="pt-PT"/>
              </w:rPr>
              <w:t>,</w:t>
            </w:r>
            <w:r w:rsidRPr="00A23099">
              <w:rPr>
                <w:rFonts w:eastAsia="Calibri"/>
                <w:color w:val="000000"/>
                <w:sz w:val="20"/>
                <w:szCs w:val="20"/>
                <w:lang w:val="pt-PT"/>
              </w:rPr>
              <w:t>309</w:t>
            </w:r>
          </w:p>
        </w:tc>
      </w:tr>
      <w:tr w:rsidR="00777F7D" w:rsidRPr="00A23099" w14:paraId="557CEEBD" w14:textId="77777777" w:rsidTr="000065D7">
        <w:trPr>
          <w:trHeight w:val="419"/>
        </w:trPr>
        <w:tc>
          <w:tcPr>
            <w:tcW w:w="4219" w:type="dxa"/>
            <w:shd w:val="clear" w:color="auto" w:fill="auto"/>
            <w:vAlign w:val="center"/>
          </w:tcPr>
          <w:p w14:paraId="4C48831D" w14:textId="77777777" w:rsidR="00777F7D" w:rsidRPr="00A23099" w:rsidRDefault="00777F7D" w:rsidP="000065D7">
            <w:pPr>
              <w:rPr>
                <w:rFonts w:eastAsia="Calibri"/>
                <w:sz w:val="20"/>
                <w:szCs w:val="20"/>
                <w:lang w:val="pt-PT"/>
              </w:rPr>
            </w:pPr>
            <w:r>
              <w:rPr>
                <w:rFonts w:eastAsia="Calibri"/>
                <w:b/>
                <w:bCs/>
                <w:color w:val="000000"/>
                <w:sz w:val="20"/>
                <w:szCs w:val="20"/>
                <w:lang w:val="pt-PT"/>
              </w:rPr>
              <w:t>TRAINEESHIP</w:t>
            </w:r>
            <w:r w:rsidRPr="00A23099">
              <w:rPr>
                <w:rFonts w:eastAsia="Calibri"/>
                <w:b/>
                <w:bCs/>
                <w:color w:val="000000"/>
                <w:sz w:val="20"/>
                <w:szCs w:val="20"/>
                <w:lang w:val="pt-PT"/>
              </w:rPr>
              <w:t>S</w:t>
            </w:r>
            <w:r w:rsidRPr="00A23099">
              <w:rPr>
                <w:rFonts w:eastAsia="Calibri"/>
                <w:sz w:val="20"/>
                <w:szCs w:val="20"/>
                <w:lang w:val="pt-PT"/>
              </w:rPr>
              <w:t xml:space="preserve"> </w:t>
            </w:r>
          </w:p>
          <w:p w14:paraId="14DAC315" w14:textId="77777777" w:rsidR="00777F7D" w:rsidRPr="00A23099" w:rsidRDefault="00777F7D" w:rsidP="000065D7">
            <w:pPr>
              <w:rPr>
                <w:rFonts w:eastAsia="Calibri"/>
                <w:i/>
                <w:sz w:val="20"/>
                <w:szCs w:val="20"/>
                <w:lang w:val="pt-PT"/>
              </w:rPr>
            </w:pPr>
            <w:r w:rsidRPr="00A23099">
              <w:rPr>
                <w:rFonts w:eastAsia="Calibri"/>
                <w:i/>
                <w:sz w:val="20"/>
                <w:szCs w:val="20"/>
                <w:lang w:val="pt-PT"/>
              </w:rPr>
              <w:t>(Estágio de Inserção)</w:t>
            </w:r>
          </w:p>
        </w:tc>
        <w:tc>
          <w:tcPr>
            <w:tcW w:w="1559" w:type="dxa"/>
            <w:shd w:val="clear" w:color="auto" w:fill="auto"/>
            <w:vAlign w:val="center"/>
          </w:tcPr>
          <w:p w14:paraId="277AC469" w14:textId="77777777" w:rsidR="00777F7D" w:rsidRPr="00A23099" w:rsidRDefault="00777F7D" w:rsidP="000065D7">
            <w:pPr>
              <w:autoSpaceDE w:val="0"/>
              <w:autoSpaceDN w:val="0"/>
              <w:adjustRightInd w:val="0"/>
              <w:jc w:val="right"/>
              <w:rPr>
                <w:rFonts w:eastAsia="Calibri"/>
                <w:color w:val="000000"/>
                <w:sz w:val="20"/>
                <w:szCs w:val="20"/>
                <w:lang w:val="en-US"/>
              </w:rPr>
            </w:pPr>
            <w:r w:rsidRPr="00A23099">
              <w:rPr>
                <w:rFonts w:eastAsia="Calibri"/>
                <w:color w:val="000000"/>
                <w:sz w:val="20"/>
                <w:szCs w:val="20"/>
                <w:lang w:val="en-US"/>
              </w:rPr>
              <w:t>N/A</w:t>
            </w:r>
          </w:p>
        </w:tc>
        <w:tc>
          <w:tcPr>
            <w:tcW w:w="1560" w:type="dxa"/>
            <w:shd w:val="clear" w:color="auto" w:fill="auto"/>
            <w:vAlign w:val="center"/>
          </w:tcPr>
          <w:p w14:paraId="2BCDCA6F" w14:textId="77777777" w:rsidR="00777F7D" w:rsidRPr="00A23099" w:rsidRDefault="00777F7D" w:rsidP="000065D7">
            <w:pPr>
              <w:autoSpaceDE w:val="0"/>
              <w:autoSpaceDN w:val="0"/>
              <w:adjustRightInd w:val="0"/>
              <w:jc w:val="right"/>
              <w:rPr>
                <w:rFonts w:eastAsia="Calibri"/>
                <w:b/>
                <w:color w:val="000000"/>
                <w:sz w:val="20"/>
                <w:szCs w:val="20"/>
                <w:lang w:val="en-US"/>
              </w:rPr>
            </w:pPr>
            <w:r w:rsidRPr="00A23099">
              <w:rPr>
                <w:rFonts w:eastAsia="Calibri"/>
                <w:b/>
                <w:color w:val="000000"/>
                <w:sz w:val="20"/>
                <w:szCs w:val="20"/>
                <w:lang w:val="en-US"/>
              </w:rPr>
              <w:t>414</w:t>
            </w:r>
          </w:p>
        </w:tc>
        <w:tc>
          <w:tcPr>
            <w:tcW w:w="1559" w:type="dxa"/>
            <w:shd w:val="clear" w:color="auto" w:fill="auto"/>
            <w:vAlign w:val="center"/>
          </w:tcPr>
          <w:p w14:paraId="10DBD972" w14:textId="77777777" w:rsidR="00777F7D" w:rsidRPr="00A23099" w:rsidRDefault="00777F7D" w:rsidP="000065D7">
            <w:pPr>
              <w:autoSpaceDE w:val="0"/>
              <w:autoSpaceDN w:val="0"/>
              <w:adjustRightInd w:val="0"/>
              <w:jc w:val="right"/>
              <w:rPr>
                <w:rFonts w:eastAsia="Calibri"/>
                <w:b/>
                <w:color w:val="000000"/>
                <w:sz w:val="20"/>
                <w:szCs w:val="20"/>
                <w:lang w:val="en-US"/>
              </w:rPr>
            </w:pPr>
            <w:r w:rsidRPr="00A23099">
              <w:rPr>
                <w:rFonts w:eastAsia="Calibri"/>
                <w:b/>
                <w:color w:val="000000"/>
                <w:sz w:val="20"/>
                <w:szCs w:val="20"/>
                <w:lang w:val="en-US"/>
              </w:rPr>
              <w:t>1002</w:t>
            </w:r>
          </w:p>
        </w:tc>
        <w:tc>
          <w:tcPr>
            <w:tcW w:w="4678" w:type="dxa"/>
            <w:gridSpan w:val="3"/>
            <w:shd w:val="clear" w:color="auto" w:fill="auto"/>
          </w:tcPr>
          <w:p w14:paraId="5D31AB13" w14:textId="77777777" w:rsidR="00777F7D" w:rsidRPr="00A23099" w:rsidRDefault="00777F7D" w:rsidP="000065D7">
            <w:pPr>
              <w:autoSpaceDE w:val="0"/>
              <w:autoSpaceDN w:val="0"/>
              <w:adjustRightInd w:val="0"/>
              <w:jc w:val="right"/>
              <w:rPr>
                <w:rFonts w:eastAsia="Calibri"/>
                <w:b/>
                <w:color w:val="000000"/>
                <w:sz w:val="20"/>
                <w:szCs w:val="20"/>
                <w:lang w:val="en-US"/>
              </w:rPr>
            </w:pPr>
            <w:r>
              <w:rPr>
                <w:rFonts w:eastAsia="Calibri"/>
                <w:b/>
                <w:color w:val="000000"/>
                <w:sz w:val="20"/>
                <w:szCs w:val="20"/>
                <w:lang w:val="en-US"/>
              </w:rPr>
              <w:t>N/A (</w:t>
            </w:r>
            <w:r w:rsidRPr="00A23099">
              <w:rPr>
                <w:rFonts w:eastAsia="Calibri"/>
                <w:b/>
                <w:color w:val="000000"/>
                <w:sz w:val="20"/>
                <w:szCs w:val="20"/>
                <w:lang w:val="en-US"/>
              </w:rPr>
              <w:t>Included under assistance to job placement)</w:t>
            </w:r>
          </w:p>
        </w:tc>
      </w:tr>
      <w:tr w:rsidR="00777F7D" w:rsidRPr="00A23099" w14:paraId="660A69BD" w14:textId="77777777" w:rsidTr="000065D7">
        <w:trPr>
          <w:trHeight w:val="419"/>
        </w:trPr>
        <w:tc>
          <w:tcPr>
            <w:tcW w:w="4219" w:type="dxa"/>
            <w:shd w:val="clear" w:color="auto" w:fill="auto"/>
            <w:vAlign w:val="center"/>
          </w:tcPr>
          <w:p w14:paraId="34DFA5A6" w14:textId="77777777" w:rsidR="00777F7D" w:rsidRPr="00A23099" w:rsidRDefault="00777F7D" w:rsidP="000065D7">
            <w:pPr>
              <w:autoSpaceDE w:val="0"/>
              <w:autoSpaceDN w:val="0"/>
              <w:adjustRightInd w:val="0"/>
              <w:rPr>
                <w:rFonts w:eastAsia="Calibri"/>
                <w:b/>
                <w:bCs/>
                <w:color w:val="000000"/>
                <w:sz w:val="20"/>
                <w:szCs w:val="20"/>
                <w:lang w:val="en-US"/>
              </w:rPr>
            </w:pPr>
            <w:r w:rsidRPr="00A23099">
              <w:rPr>
                <w:rFonts w:eastAsia="Calibri"/>
                <w:b/>
                <w:bCs/>
                <w:color w:val="000000"/>
                <w:sz w:val="20"/>
                <w:szCs w:val="20"/>
                <w:lang w:val="en-US"/>
              </w:rPr>
              <w:t>OTHER ACTIVITIES (</w:t>
            </w:r>
            <w:r w:rsidRPr="00A23099">
              <w:rPr>
                <w:rFonts w:eastAsia="Calibri"/>
                <w:bCs/>
                <w:i/>
                <w:color w:val="000000"/>
                <w:sz w:val="20"/>
                <w:szCs w:val="20"/>
                <w:lang w:val="en-US"/>
              </w:rPr>
              <w:t xml:space="preserve">e.g. individual activities, distribution of </w:t>
            </w:r>
            <w:r>
              <w:rPr>
                <w:rFonts w:eastAsia="Calibri"/>
                <w:bCs/>
                <w:i/>
                <w:color w:val="000000"/>
                <w:sz w:val="20"/>
                <w:szCs w:val="20"/>
                <w:lang w:val="en-US"/>
              </w:rPr>
              <w:t>technical devices</w:t>
            </w:r>
            <w:r w:rsidRPr="00A23099">
              <w:rPr>
                <w:rFonts w:eastAsia="Calibri"/>
                <w:bCs/>
                <w:i/>
                <w:color w:val="000000"/>
                <w:sz w:val="20"/>
                <w:szCs w:val="20"/>
                <w:lang w:val="en-US"/>
              </w:rPr>
              <w:t xml:space="preserve"> (produtos de apoio) and adaptations of the workplace or access to the building)</w:t>
            </w:r>
          </w:p>
        </w:tc>
        <w:tc>
          <w:tcPr>
            <w:tcW w:w="1559" w:type="dxa"/>
            <w:shd w:val="clear" w:color="auto" w:fill="auto"/>
            <w:vAlign w:val="center"/>
          </w:tcPr>
          <w:p w14:paraId="02E294BF" w14:textId="77777777" w:rsidR="00777F7D" w:rsidRPr="00A23099" w:rsidRDefault="00777F7D" w:rsidP="000065D7">
            <w:pPr>
              <w:autoSpaceDE w:val="0"/>
              <w:autoSpaceDN w:val="0"/>
              <w:adjustRightInd w:val="0"/>
              <w:jc w:val="right"/>
              <w:rPr>
                <w:rFonts w:eastAsia="Calibri"/>
                <w:b/>
                <w:color w:val="000000"/>
                <w:sz w:val="20"/>
                <w:szCs w:val="20"/>
                <w:lang w:val="en-US"/>
              </w:rPr>
            </w:pPr>
            <w:r w:rsidRPr="00A23099">
              <w:rPr>
                <w:rFonts w:eastAsia="Calibri"/>
                <w:color w:val="000000"/>
                <w:sz w:val="20"/>
                <w:szCs w:val="20"/>
                <w:lang w:val="en-US"/>
              </w:rPr>
              <w:t>452</w:t>
            </w:r>
          </w:p>
        </w:tc>
        <w:tc>
          <w:tcPr>
            <w:tcW w:w="1560" w:type="dxa"/>
            <w:shd w:val="clear" w:color="auto" w:fill="auto"/>
            <w:vAlign w:val="center"/>
          </w:tcPr>
          <w:p w14:paraId="497102C8" w14:textId="77777777" w:rsidR="00777F7D" w:rsidRPr="003F1B1E" w:rsidRDefault="00777F7D" w:rsidP="000065D7">
            <w:pPr>
              <w:autoSpaceDE w:val="0"/>
              <w:autoSpaceDN w:val="0"/>
              <w:adjustRightInd w:val="0"/>
              <w:jc w:val="right"/>
              <w:rPr>
                <w:rFonts w:eastAsia="Calibri"/>
                <w:color w:val="000000"/>
                <w:sz w:val="20"/>
                <w:szCs w:val="20"/>
                <w:lang w:val="en-US"/>
              </w:rPr>
            </w:pPr>
            <w:r w:rsidRPr="003F1B1E">
              <w:rPr>
                <w:rFonts w:eastAsia="Calibri"/>
                <w:color w:val="000000"/>
                <w:sz w:val="20"/>
                <w:szCs w:val="20"/>
                <w:lang w:val="en-US"/>
              </w:rPr>
              <w:t>4</w:t>
            </w:r>
          </w:p>
        </w:tc>
        <w:tc>
          <w:tcPr>
            <w:tcW w:w="1559" w:type="dxa"/>
            <w:shd w:val="clear" w:color="auto" w:fill="auto"/>
            <w:vAlign w:val="center"/>
          </w:tcPr>
          <w:p w14:paraId="0F84909F" w14:textId="77777777" w:rsidR="00777F7D" w:rsidRPr="003F1B1E" w:rsidRDefault="00777F7D" w:rsidP="000065D7">
            <w:pPr>
              <w:autoSpaceDE w:val="0"/>
              <w:autoSpaceDN w:val="0"/>
              <w:adjustRightInd w:val="0"/>
              <w:jc w:val="right"/>
              <w:rPr>
                <w:rFonts w:eastAsia="Calibri"/>
                <w:color w:val="000000"/>
                <w:sz w:val="20"/>
                <w:szCs w:val="20"/>
                <w:lang w:val="en-US"/>
              </w:rPr>
            </w:pPr>
            <w:r w:rsidRPr="003F1B1E">
              <w:rPr>
                <w:rFonts w:eastAsia="Calibri"/>
                <w:color w:val="000000"/>
                <w:sz w:val="20"/>
                <w:szCs w:val="20"/>
                <w:lang w:val="en-US"/>
              </w:rPr>
              <w:t>424</w:t>
            </w:r>
            <w:r w:rsidRPr="003F1B1E">
              <w:rPr>
                <w:rFonts w:eastAsia="Calibri"/>
                <w:color w:val="000000"/>
                <w:sz w:val="20"/>
                <w:szCs w:val="20"/>
                <w:vertAlign w:val="superscript"/>
                <w:lang w:val="en-US"/>
              </w:rPr>
              <w:footnoteReference w:id="15"/>
            </w:r>
          </w:p>
        </w:tc>
        <w:tc>
          <w:tcPr>
            <w:tcW w:w="3118" w:type="dxa"/>
            <w:gridSpan w:val="2"/>
            <w:shd w:val="clear" w:color="auto" w:fill="auto"/>
          </w:tcPr>
          <w:p w14:paraId="6BACE5B2" w14:textId="77777777" w:rsidR="00777F7D" w:rsidRPr="00A23099" w:rsidRDefault="00777F7D" w:rsidP="000065D7">
            <w:pPr>
              <w:autoSpaceDE w:val="0"/>
              <w:autoSpaceDN w:val="0"/>
              <w:adjustRightInd w:val="0"/>
              <w:jc w:val="right"/>
              <w:rPr>
                <w:rFonts w:eastAsia="Calibri"/>
                <w:b/>
                <w:color w:val="000000"/>
                <w:sz w:val="20"/>
                <w:szCs w:val="20"/>
                <w:lang w:val="en-US"/>
              </w:rPr>
            </w:pPr>
            <w:r>
              <w:rPr>
                <w:rFonts w:eastAsia="Calibri"/>
                <w:b/>
                <w:color w:val="000000"/>
                <w:sz w:val="20"/>
                <w:szCs w:val="20"/>
                <w:lang w:val="en-US"/>
              </w:rPr>
              <w:t>N/A (</w:t>
            </w:r>
            <w:r w:rsidRPr="00A23099">
              <w:rPr>
                <w:rFonts w:eastAsia="Calibri"/>
                <w:b/>
                <w:color w:val="000000"/>
                <w:sz w:val="20"/>
                <w:szCs w:val="20"/>
                <w:lang w:val="en-US"/>
              </w:rPr>
              <w:t>Included under assistance to job placement)</w:t>
            </w:r>
          </w:p>
        </w:tc>
        <w:tc>
          <w:tcPr>
            <w:tcW w:w="1560" w:type="dxa"/>
            <w:vAlign w:val="center"/>
          </w:tcPr>
          <w:p w14:paraId="62F4D7DF" w14:textId="77777777" w:rsidR="00777F7D" w:rsidRPr="003F1B1E" w:rsidRDefault="00777F7D" w:rsidP="000065D7">
            <w:pPr>
              <w:autoSpaceDE w:val="0"/>
              <w:autoSpaceDN w:val="0"/>
              <w:adjustRightInd w:val="0"/>
              <w:jc w:val="right"/>
              <w:rPr>
                <w:rFonts w:eastAsia="Calibri"/>
                <w:color w:val="000000"/>
                <w:sz w:val="20"/>
                <w:szCs w:val="20"/>
                <w:lang w:val="en-US"/>
              </w:rPr>
            </w:pPr>
            <w:r w:rsidRPr="003F1B1E">
              <w:rPr>
                <w:rFonts w:eastAsia="Calibri"/>
                <w:color w:val="000000"/>
                <w:sz w:val="20"/>
                <w:szCs w:val="20"/>
                <w:lang w:val="en-US"/>
              </w:rPr>
              <w:t>282</w:t>
            </w:r>
          </w:p>
        </w:tc>
      </w:tr>
      <w:tr w:rsidR="00777F7D" w:rsidRPr="00A23099" w14:paraId="242179D7" w14:textId="77777777" w:rsidTr="000065D7">
        <w:trPr>
          <w:trHeight w:val="419"/>
        </w:trPr>
        <w:tc>
          <w:tcPr>
            <w:tcW w:w="4219" w:type="dxa"/>
            <w:shd w:val="clear" w:color="auto" w:fill="auto"/>
            <w:vAlign w:val="center"/>
          </w:tcPr>
          <w:p w14:paraId="38876ECC" w14:textId="77777777" w:rsidR="00777F7D" w:rsidRPr="00A23099" w:rsidRDefault="00777F7D" w:rsidP="000065D7">
            <w:pPr>
              <w:autoSpaceDE w:val="0"/>
              <w:autoSpaceDN w:val="0"/>
              <w:adjustRightInd w:val="0"/>
              <w:rPr>
                <w:rFonts w:eastAsia="Calibri"/>
                <w:b/>
                <w:bCs/>
                <w:color w:val="000000"/>
                <w:sz w:val="20"/>
                <w:szCs w:val="20"/>
                <w:lang w:val="en-US"/>
              </w:rPr>
            </w:pPr>
            <w:r w:rsidRPr="00A23099">
              <w:rPr>
                <w:rFonts w:eastAsia="Calibri"/>
                <w:b/>
                <w:bCs/>
                <w:color w:val="000000"/>
                <w:sz w:val="20"/>
                <w:szCs w:val="20"/>
                <w:lang w:val="en-US"/>
              </w:rPr>
              <w:t>TOTAL NUMBER OF BENEFICIARIES</w:t>
            </w:r>
          </w:p>
        </w:tc>
        <w:tc>
          <w:tcPr>
            <w:tcW w:w="1559" w:type="dxa"/>
            <w:shd w:val="clear" w:color="auto" w:fill="auto"/>
            <w:vAlign w:val="center"/>
          </w:tcPr>
          <w:p w14:paraId="3EB25A9B" w14:textId="77777777" w:rsidR="00777F7D" w:rsidRPr="00A23099" w:rsidRDefault="00777F7D" w:rsidP="000065D7">
            <w:pPr>
              <w:autoSpaceDE w:val="0"/>
              <w:autoSpaceDN w:val="0"/>
              <w:adjustRightInd w:val="0"/>
              <w:jc w:val="right"/>
              <w:rPr>
                <w:rFonts w:eastAsia="Calibri"/>
                <w:b/>
                <w:color w:val="000000"/>
                <w:sz w:val="20"/>
                <w:szCs w:val="20"/>
                <w:lang w:val="en-US"/>
              </w:rPr>
            </w:pPr>
            <w:r>
              <w:rPr>
                <w:rFonts w:eastAsia="Calibri"/>
                <w:b/>
                <w:color w:val="000000"/>
                <w:sz w:val="20"/>
                <w:szCs w:val="20"/>
                <w:lang w:val="en-US"/>
              </w:rPr>
              <w:t>11,</w:t>
            </w:r>
            <w:r w:rsidRPr="00A23099">
              <w:rPr>
                <w:rFonts w:eastAsia="Calibri"/>
                <w:b/>
                <w:color w:val="000000"/>
                <w:sz w:val="20"/>
                <w:szCs w:val="20"/>
                <w:lang w:val="en-US"/>
              </w:rPr>
              <w:t>718</w:t>
            </w:r>
          </w:p>
        </w:tc>
        <w:tc>
          <w:tcPr>
            <w:tcW w:w="1560" w:type="dxa"/>
            <w:shd w:val="clear" w:color="auto" w:fill="auto"/>
            <w:vAlign w:val="center"/>
          </w:tcPr>
          <w:p w14:paraId="5B4AC59F" w14:textId="77777777" w:rsidR="00777F7D" w:rsidRPr="00A23099" w:rsidRDefault="00777F7D" w:rsidP="000065D7">
            <w:pPr>
              <w:autoSpaceDE w:val="0"/>
              <w:autoSpaceDN w:val="0"/>
              <w:adjustRightInd w:val="0"/>
              <w:jc w:val="right"/>
              <w:rPr>
                <w:rFonts w:eastAsia="Calibri"/>
                <w:b/>
                <w:color w:val="000000"/>
                <w:sz w:val="20"/>
                <w:szCs w:val="20"/>
                <w:lang w:val="en-US"/>
              </w:rPr>
            </w:pPr>
            <w:r>
              <w:rPr>
                <w:rFonts w:eastAsia="Calibri"/>
                <w:b/>
                <w:color w:val="000000"/>
                <w:sz w:val="20"/>
                <w:szCs w:val="20"/>
                <w:lang w:val="en-US"/>
              </w:rPr>
              <w:t>12,</w:t>
            </w:r>
            <w:r w:rsidRPr="00A23099">
              <w:rPr>
                <w:rFonts w:eastAsia="Calibri"/>
                <w:b/>
                <w:color w:val="000000"/>
                <w:sz w:val="20"/>
                <w:szCs w:val="20"/>
                <w:lang w:val="en-US"/>
              </w:rPr>
              <w:t>529</w:t>
            </w:r>
          </w:p>
        </w:tc>
        <w:tc>
          <w:tcPr>
            <w:tcW w:w="1559" w:type="dxa"/>
            <w:shd w:val="clear" w:color="auto" w:fill="auto"/>
            <w:vAlign w:val="center"/>
          </w:tcPr>
          <w:p w14:paraId="5E8C5261" w14:textId="77777777" w:rsidR="00777F7D" w:rsidRPr="00A23099" w:rsidRDefault="00777F7D" w:rsidP="000065D7">
            <w:pPr>
              <w:autoSpaceDE w:val="0"/>
              <w:autoSpaceDN w:val="0"/>
              <w:adjustRightInd w:val="0"/>
              <w:jc w:val="right"/>
              <w:rPr>
                <w:rFonts w:eastAsia="Calibri"/>
                <w:b/>
                <w:color w:val="000000"/>
                <w:sz w:val="20"/>
                <w:szCs w:val="20"/>
                <w:lang w:val="en-US"/>
              </w:rPr>
            </w:pPr>
            <w:r>
              <w:rPr>
                <w:rFonts w:eastAsia="Calibri"/>
                <w:b/>
                <w:color w:val="000000"/>
                <w:sz w:val="20"/>
                <w:szCs w:val="20"/>
                <w:lang w:val="en-US"/>
              </w:rPr>
              <w:t>14,</w:t>
            </w:r>
            <w:r w:rsidRPr="00A23099">
              <w:rPr>
                <w:rFonts w:eastAsia="Calibri"/>
                <w:b/>
                <w:color w:val="000000"/>
                <w:sz w:val="20"/>
                <w:szCs w:val="20"/>
                <w:lang w:val="en-US"/>
              </w:rPr>
              <w:t>417</w:t>
            </w:r>
          </w:p>
        </w:tc>
        <w:tc>
          <w:tcPr>
            <w:tcW w:w="1559" w:type="dxa"/>
            <w:shd w:val="clear" w:color="auto" w:fill="auto"/>
            <w:vAlign w:val="center"/>
          </w:tcPr>
          <w:p w14:paraId="4841497A" w14:textId="77777777" w:rsidR="00777F7D" w:rsidRPr="00A23099" w:rsidRDefault="00777F7D" w:rsidP="000065D7">
            <w:pPr>
              <w:autoSpaceDE w:val="0"/>
              <w:autoSpaceDN w:val="0"/>
              <w:adjustRightInd w:val="0"/>
              <w:jc w:val="right"/>
              <w:rPr>
                <w:rFonts w:eastAsia="Calibri"/>
                <w:b/>
                <w:color w:val="000000"/>
                <w:sz w:val="20"/>
                <w:szCs w:val="20"/>
                <w:lang w:val="en-US"/>
              </w:rPr>
            </w:pPr>
            <w:r>
              <w:rPr>
                <w:rFonts w:eastAsia="Calibri"/>
                <w:b/>
                <w:color w:val="000000"/>
                <w:sz w:val="20"/>
                <w:szCs w:val="20"/>
                <w:lang w:val="en-US"/>
              </w:rPr>
              <w:t>18,</w:t>
            </w:r>
            <w:r w:rsidRPr="00A23099">
              <w:rPr>
                <w:rFonts w:eastAsia="Calibri"/>
                <w:b/>
                <w:color w:val="000000"/>
                <w:sz w:val="20"/>
                <w:szCs w:val="20"/>
                <w:lang w:val="en-US"/>
              </w:rPr>
              <w:t>717</w:t>
            </w:r>
          </w:p>
        </w:tc>
        <w:tc>
          <w:tcPr>
            <w:tcW w:w="1559" w:type="dxa"/>
            <w:shd w:val="clear" w:color="auto" w:fill="auto"/>
            <w:vAlign w:val="center"/>
          </w:tcPr>
          <w:p w14:paraId="0BAC98ED" w14:textId="77777777" w:rsidR="00777F7D" w:rsidRPr="00A23099" w:rsidRDefault="00777F7D" w:rsidP="000065D7">
            <w:pPr>
              <w:autoSpaceDE w:val="0"/>
              <w:autoSpaceDN w:val="0"/>
              <w:adjustRightInd w:val="0"/>
              <w:jc w:val="right"/>
              <w:rPr>
                <w:rFonts w:eastAsia="Calibri"/>
                <w:b/>
                <w:color w:val="000000"/>
                <w:sz w:val="20"/>
                <w:szCs w:val="20"/>
                <w:lang w:val="en-US"/>
              </w:rPr>
            </w:pPr>
            <w:r>
              <w:rPr>
                <w:rFonts w:eastAsia="Calibri"/>
                <w:b/>
                <w:color w:val="000000"/>
                <w:sz w:val="20"/>
                <w:szCs w:val="20"/>
                <w:lang w:val="en-US"/>
              </w:rPr>
              <w:t>23,</w:t>
            </w:r>
            <w:r w:rsidRPr="00A23099">
              <w:rPr>
                <w:rFonts w:eastAsia="Calibri"/>
                <w:b/>
                <w:color w:val="000000"/>
                <w:sz w:val="20"/>
                <w:szCs w:val="20"/>
                <w:lang w:val="en-US"/>
              </w:rPr>
              <w:t>630</w:t>
            </w:r>
          </w:p>
        </w:tc>
        <w:tc>
          <w:tcPr>
            <w:tcW w:w="1560" w:type="dxa"/>
            <w:vAlign w:val="center"/>
          </w:tcPr>
          <w:p w14:paraId="77737A23" w14:textId="77777777" w:rsidR="00777F7D" w:rsidRPr="00A23099" w:rsidRDefault="00777F7D" w:rsidP="000065D7">
            <w:pPr>
              <w:autoSpaceDE w:val="0"/>
              <w:autoSpaceDN w:val="0"/>
              <w:adjustRightInd w:val="0"/>
              <w:jc w:val="right"/>
              <w:rPr>
                <w:rFonts w:eastAsia="Calibri"/>
                <w:b/>
                <w:color w:val="000000"/>
                <w:sz w:val="20"/>
                <w:szCs w:val="20"/>
                <w:lang w:val="en-US"/>
              </w:rPr>
            </w:pPr>
            <w:r>
              <w:rPr>
                <w:rFonts w:eastAsia="Calibri"/>
                <w:b/>
                <w:color w:val="000000"/>
                <w:sz w:val="20"/>
                <w:szCs w:val="20"/>
                <w:lang w:val="en-US"/>
              </w:rPr>
              <w:t>17,</w:t>
            </w:r>
            <w:r w:rsidRPr="00A23099">
              <w:rPr>
                <w:rFonts w:eastAsia="Calibri"/>
                <w:b/>
                <w:color w:val="000000"/>
                <w:sz w:val="20"/>
                <w:szCs w:val="20"/>
                <w:lang w:val="en-US"/>
              </w:rPr>
              <w:t>187</w:t>
            </w:r>
          </w:p>
        </w:tc>
      </w:tr>
      <w:tr w:rsidR="00777F7D" w:rsidRPr="00A23099" w14:paraId="71D182CA" w14:textId="77777777" w:rsidTr="000065D7">
        <w:trPr>
          <w:trHeight w:val="85"/>
        </w:trPr>
        <w:tc>
          <w:tcPr>
            <w:tcW w:w="4219" w:type="dxa"/>
            <w:shd w:val="clear" w:color="auto" w:fill="auto"/>
            <w:vAlign w:val="center"/>
          </w:tcPr>
          <w:p w14:paraId="334C00F4" w14:textId="77777777" w:rsidR="00777F7D" w:rsidRPr="00A23099" w:rsidRDefault="00777F7D" w:rsidP="000065D7">
            <w:pPr>
              <w:autoSpaceDE w:val="0"/>
              <w:autoSpaceDN w:val="0"/>
              <w:adjustRightInd w:val="0"/>
              <w:rPr>
                <w:rFonts w:eastAsia="Calibri"/>
                <w:b/>
                <w:bCs/>
                <w:color w:val="000000"/>
                <w:sz w:val="20"/>
                <w:szCs w:val="20"/>
                <w:lang w:val="en-US"/>
              </w:rPr>
            </w:pPr>
            <w:r w:rsidRPr="00A23099">
              <w:rPr>
                <w:rFonts w:eastAsia="Calibri"/>
                <w:b/>
                <w:bCs/>
                <w:color w:val="000000"/>
                <w:sz w:val="20"/>
                <w:szCs w:val="20"/>
                <w:lang w:val="en-US"/>
              </w:rPr>
              <w:t>BUDGET FOR PROFESSIONAL REHABILITATION MEASURES, €</w:t>
            </w:r>
          </w:p>
          <w:p w14:paraId="05CD4DF0" w14:textId="77777777" w:rsidR="00777F7D" w:rsidRPr="00A23099" w:rsidRDefault="00777F7D" w:rsidP="000065D7">
            <w:pPr>
              <w:autoSpaceDE w:val="0"/>
              <w:autoSpaceDN w:val="0"/>
              <w:adjustRightInd w:val="0"/>
              <w:rPr>
                <w:rFonts w:eastAsia="Calibri"/>
                <w:b/>
                <w:bCs/>
                <w:color w:val="000000"/>
                <w:sz w:val="20"/>
                <w:szCs w:val="20"/>
                <w:lang w:val="en-US"/>
              </w:rPr>
            </w:pPr>
          </w:p>
        </w:tc>
        <w:tc>
          <w:tcPr>
            <w:tcW w:w="1559" w:type="dxa"/>
            <w:shd w:val="clear" w:color="auto" w:fill="auto"/>
            <w:vAlign w:val="center"/>
          </w:tcPr>
          <w:p w14:paraId="303393A1" w14:textId="77777777" w:rsidR="00777F7D" w:rsidRPr="00A23099" w:rsidRDefault="00777F7D" w:rsidP="000065D7">
            <w:pPr>
              <w:autoSpaceDE w:val="0"/>
              <w:autoSpaceDN w:val="0"/>
              <w:adjustRightInd w:val="0"/>
              <w:jc w:val="right"/>
              <w:rPr>
                <w:rFonts w:eastAsia="Calibri"/>
                <w:b/>
                <w:color w:val="000000"/>
                <w:sz w:val="20"/>
                <w:szCs w:val="20"/>
                <w:lang w:val="en-US"/>
              </w:rPr>
            </w:pPr>
            <w:r w:rsidRPr="00A23099">
              <w:rPr>
                <w:rFonts w:eastAsia="Calibri"/>
                <w:b/>
                <w:color w:val="000000"/>
                <w:sz w:val="20"/>
                <w:szCs w:val="20"/>
                <w:lang w:val="en-US"/>
              </w:rPr>
              <w:t>77,256,837.64</w:t>
            </w:r>
          </w:p>
        </w:tc>
        <w:tc>
          <w:tcPr>
            <w:tcW w:w="1560" w:type="dxa"/>
            <w:shd w:val="clear" w:color="auto" w:fill="auto"/>
            <w:vAlign w:val="center"/>
          </w:tcPr>
          <w:p w14:paraId="45B35E1B" w14:textId="77777777" w:rsidR="00777F7D" w:rsidRPr="00A23099" w:rsidRDefault="00777F7D" w:rsidP="000065D7">
            <w:pPr>
              <w:autoSpaceDE w:val="0"/>
              <w:autoSpaceDN w:val="0"/>
              <w:adjustRightInd w:val="0"/>
              <w:jc w:val="right"/>
              <w:rPr>
                <w:rFonts w:eastAsia="Calibri"/>
                <w:b/>
                <w:color w:val="000000"/>
                <w:sz w:val="20"/>
                <w:szCs w:val="20"/>
                <w:lang w:val="en-US"/>
              </w:rPr>
            </w:pPr>
            <w:r w:rsidRPr="00A23099">
              <w:rPr>
                <w:rFonts w:eastAsia="Calibri"/>
                <w:b/>
                <w:color w:val="000000"/>
                <w:sz w:val="20"/>
                <w:szCs w:val="20"/>
                <w:lang w:val="en-US"/>
              </w:rPr>
              <w:t>30,088,532.87</w:t>
            </w:r>
          </w:p>
        </w:tc>
        <w:tc>
          <w:tcPr>
            <w:tcW w:w="1559" w:type="dxa"/>
            <w:shd w:val="clear" w:color="auto" w:fill="auto"/>
            <w:vAlign w:val="center"/>
          </w:tcPr>
          <w:p w14:paraId="0D2E0AC0" w14:textId="77777777" w:rsidR="00777F7D" w:rsidRPr="00A23099" w:rsidRDefault="00777F7D" w:rsidP="000065D7">
            <w:pPr>
              <w:autoSpaceDE w:val="0"/>
              <w:autoSpaceDN w:val="0"/>
              <w:adjustRightInd w:val="0"/>
              <w:jc w:val="right"/>
              <w:rPr>
                <w:rFonts w:eastAsia="Calibri"/>
                <w:b/>
                <w:color w:val="000000"/>
                <w:sz w:val="20"/>
                <w:szCs w:val="20"/>
                <w:lang w:val="en-US"/>
              </w:rPr>
            </w:pPr>
            <w:r w:rsidRPr="00A23099">
              <w:rPr>
                <w:rFonts w:eastAsia="Calibri"/>
                <w:b/>
                <w:color w:val="000000"/>
                <w:sz w:val="20"/>
                <w:szCs w:val="20"/>
                <w:lang w:val="en-US"/>
              </w:rPr>
              <w:t>25,847,788.33</w:t>
            </w:r>
          </w:p>
        </w:tc>
        <w:tc>
          <w:tcPr>
            <w:tcW w:w="1559" w:type="dxa"/>
            <w:shd w:val="clear" w:color="auto" w:fill="auto"/>
            <w:vAlign w:val="center"/>
          </w:tcPr>
          <w:p w14:paraId="3A5F3287" w14:textId="77777777" w:rsidR="00777F7D" w:rsidRPr="00A23099" w:rsidRDefault="00777F7D" w:rsidP="000065D7">
            <w:pPr>
              <w:autoSpaceDE w:val="0"/>
              <w:autoSpaceDN w:val="0"/>
              <w:adjustRightInd w:val="0"/>
              <w:jc w:val="right"/>
              <w:rPr>
                <w:rFonts w:eastAsia="Calibri"/>
                <w:b/>
                <w:color w:val="000000"/>
                <w:sz w:val="20"/>
                <w:szCs w:val="20"/>
                <w:lang w:val="en-US"/>
              </w:rPr>
            </w:pPr>
            <w:r w:rsidRPr="00A23099">
              <w:rPr>
                <w:rFonts w:eastAsia="Calibri"/>
                <w:b/>
                <w:color w:val="000000"/>
                <w:sz w:val="20"/>
                <w:szCs w:val="20"/>
                <w:lang w:val="en-US"/>
              </w:rPr>
              <w:t>16,165,152.53</w:t>
            </w:r>
          </w:p>
        </w:tc>
        <w:tc>
          <w:tcPr>
            <w:tcW w:w="1559" w:type="dxa"/>
            <w:shd w:val="clear" w:color="auto" w:fill="auto"/>
            <w:vAlign w:val="center"/>
          </w:tcPr>
          <w:p w14:paraId="71224985" w14:textId="77777777" w:rsidR="00777F7D" w:rsidRPr="00A23099" w:rsidRDefault="00777F7D" w:rsidP="000065D7">
            <w:pPr>
              <w:autoSpaceDE w:val="0"/>
              <w:autoSpaceDN w:val="0"/>
              <w:adjustRightInd w:val="0"/>
              <w:jc w:val="right"/>
              <w:rPr>
                <w:rFonts w:eastAsia="Calibri"/>
                <w:b/>
                <w:color w:val="000000"/>
                <w:sz w:val="20"/>
                <w:szCs w:val="20"/>
                <w:lang w:val="en-US"/>
              </w:rPr>
            </w:pPr>
            <w:r w:rsidRPr="00A23099">
              <w:rPr>
                <w:rFonts w:eastAsia="Calibri"/>
                <w:b/>
                <w:color w:val="000000"/>
                <w:sz w:val="20"/>
                <w:szCs w:val="20"/>
                <w:lang w:val="en-US"/>
              </w:rPr>
              <w:t>11,375,717.28</w:t>
            </w:r>
          </w:p>
        </w:tc>
        <w:tc>
          <w:tcPr>
            <w:tcW w:w="1560" w:type="dxa"/>
            <w:vAlign w:val="center"/>
          </w:tcPr>
          <w:p w14:paraId="4B6B6369" w14:textId="77777777" w:rsidR="00777F7D" w:rsidRPr="00A23099" w:rsidRDefault="00777F7D" w:rsidP="000065D7">
            <w:pPr>
              <w:autoSpaceDE w:val="0"/>
              <w:autoSpaceDN w:val="0"/>
              <w:adjustRightInd w:val="0"/>
              <w:jc w:val="right"/>
              <w:rPr>
                <w:rFonts w:eastAsia="Calibri"/>
                <w:b/>
                <w:color w:val="000000"/>
                <w:sz w:val="20"/>
                <w:szCs w:val="20"/>
                <w:lang w:val="pt-PT"/>
              </w:rPr>
            </w:pPr>
            <w:r w:rsidRPr="00A23099">
              <w:rPr>
                <w:rFonts w:eastAsia="Calibri"/>
                <w:b/>
                <w:color w:val="000000"/>
                <w:sz w:val="20"/>
                <w:szCs w:val="20"/>
                <w:lang w:val="pt-PT"/>
              </w:rPr>
              <w:t>11,479,487.96</w:t>
            </w:r>
          </w:p>
        </w:tc>
      </w:tr>
    </w:tbl>
    <w:p w14:paraId="0D9382CF" w14:textId="77777777" w:rsidR="00777F7D" w:rsidRPr="005A652A" w:rsidRDefault="00777F7D" w:rsidP="00777F7D">
      <w:pPr>
        <w:pStyle w:val="Sourcereference"/>
        <w:spacing w:after="0"/>
        <w:rPr>
          <w:lang w:val="pt-PT"/>
        </w:rPr>
        <w:sectPr w:rsidR="00777F7D" w:rsidRPr="005A652A" w:rsidSect="000065D7">
          <w:headerReference w:type="default" r:id="rId26"/>
          <w:pgSz w:w="16838" w:h="11906" w:orient="landscape"/>
          <w:pgMar w:top="1985" w:right="1418" w:bottom="1418" w:left="1418" w:header="709" w:footer="997" w:gutter="0"/>
          <w:cols w:space="708"/>
          <w:docGrid w:linePitch="360"/>
        </w:sectPr>
      </w:pPr>
      <w:r w:rsidRPr="005A652A">
        <w:rPr>
          <w:lang w:val="pt-PT"/>
        </w:rPr>
        <w:t xml:space="preserve">Source: IEFP Relatório de Execução Física e Financeira, aggregated from reports 2010-2015, available at: https://www.iefp.pt/estatisticas and </w:t>
      </w:r>
      <w:hyperlink r:id="rId27" w:history="1">
        <w:r w:rsidRPr="00982505">
          <w:rPr>
            <w:rStyle w:val="Hyperlink"/>
            <w:lang w:val="pt-PT"/>
          </w:rPr>
          <w:t>https://www.iefp.pt/reabilitacao-profissional</w:t>
        </w:r>
      </w:hyperlink>
      <w:r w:rsidRPr="005A652A">
        <w:rPr>
          <w:lang w:val="pt-PT"/>
        </w:rPr>
        <w:t xml:space="preserve"> (explains definitions).</w:t>
      </w:r>
    </w:p>
    <w:p w14:paraId="6F0E09C0" w14:textId="77777777" w:rsidR="00777F7D" w:rsidRDefault="00777F7D" w:rsidP="00777F7D">
      <w:pPr>
        <w:tabs>
          <w:tab w:val="left" w:pos="463"/>
        </w:tabs>
        <w:rPr>
          <w:rFonts w:eastAsia="Calibri"/>
          <w:bCs/>
          <w:color w:val="000000"/>
          <w:lang w:val="en-US"/>
        </w:rPr>
      </w:pPr>
      <w:r>
        <w:rPr>
          <w:rFonts w:eastAsia="Calibri"/>
          <w:bCs/>
          <w:color w:val="000000"/>
          <w:lang w:val="en-US"/>
        </w:rPr>
        <w:lastRenderedPageBreak/>
        <w:t>In</w:t>
      </w:r>
      <w:r>
        <w:rPr>
          <w:rFonts w:eastAsia="Calibri"/>
          <w:bCs/>
          <w:color w:val="000000"/>
        </w:rPr>
        <w:t xml:space="preserve"> </w:t>
      </w:r>
      <w:r>
        <w:rPr>
          <w:rFonts w:eastAsia="Calibri"/>
          <w:bCs/>
          <w:color w:val="000000"/>
        </w:rPr>
        <w:fldChar w:fldCharType="begin"/>
      </w:r>
      <w:r>
        <w:rPr>
          <w:rFonts w:eastAsia="Calibri"/>
          <w:bCs/>
          <w:color w:val="000000"/>
        </w:rPr>
        <w:instrText xml:space="preserve"> REF _Ref464209560 \h </w:instrText>
      </w:r>
      <w:r>
        <w:rPr>
          <w:rFonts w:eastAsia="Calibri"/>
          <w:bCs/>
          <w:color w:val="000000"/>
        </w:rPr>
      </w:r>
      <w:r>
        <w:rPr>
          <w:rFonts w:eastAsia="Calibri"/>
          <w:bCs/>
          <w:color w:val="000000"/>
        </w:rPr>
        <w:fldChar w:fldCharType="separate"/>
      </w:r>
      <w:r>
        <w:t xml:space="preserve">Table </w:t>
      </w:r>
      <w:r>
        <w:rPr>
          <w:noProof/>
        </w:rPr>
        <w:t>15</w:t>
      </w:r>
      <w:r>
        <w:rPr>
          <w:rFonts w:eastAsia="Calibri"/>
          <w:bCs/>
          <w:color w:val="000000"/>
        </w:rPr>
        <w:fldChar w:fldCharType="end"/>
      </w:r>
      <w:r>
        <w:rPr>
          <w:rFonts w:eastAsia="Calibri"/>
          <w:bCs/>
          <w:color w:val="000000"/>
        </w:rPr>
        <w:t xml:space="preserve"> </w:t>
      </w:r>
      <w:r>
        <w:rPr>
          <w:rFonts w:eastAsia="Calibri"/>
          <w:bCs/>
          <w:color w:val="000000"/>
          <w:lang w:val="en-US"/>
        </w:rPr>
        <w:t xml:space="preserve">the IEFP provides the overview of all professional rehabilitation measures including specific measures (explained above in </w:t>
      </w:r>
      <w:r>
        <w:rPr>
          <w:rFonts w:eastAsia="Calibri"/>
          <w:bCs/>
          <w:color w:val="000000"/>
          <w:lang w:val="en-US"/>
        </w:rPr>
        <w:fldChar w:fldCharType="begin"/>
      </w:r>
      <w:r>
        <w:rPr>
          <w:rFonts w:eastAsia="Calibri"/>
          <w:bCs/>
          <w:color w:val="000000"/>
          <w:lang w:val="en-US"/>
        </w:rPr>
        <w:instrText xml:space="preserve"> REF _Ref464207435 \h </w:instrText>
      </w:r>
      <w:r>
        <w:rPr>
          <w:rFonts w:eastAsia="Calibri"/>
          <w:bCs/>
          <w:color w:val="000000"/>
          <w:lang w:val="en-US"/>
        </w:rPr>
      </w:r>
      <w:r>
        <w:rPr>
          <w:rFonts w:eastAsia="Calibri"/>
          <w:bCs/>
          <w:color w:val="000000"/>
          <w:lang w:val="en-US"/>
        </w:rPr>
        <w:fldChar w:fldCharType="separate"/>
      </w:r>
      <w:r>
        <w:t xml:space="preserve">Table </w:t>
      </w:r>
      <w:r>
        <w:rPr>
          <w:noProof/>
        </w:rPr>
        <w:t>14</w:t>
      </w:r>
      <w:r>
        <w:rPr>
          <w:rFonts w:eastAsia="Calibri"/>
          <w:bCs/>
          <w:color w:val="000000"/>
          <w:lang w:val="en-US"/>
        </w:rPr>
        <w:fldChar w:fldCharType="end"/>
      </w:r>
      <w:r>
        <w:rPr>
          <w:rFonts w:eastAsia="Calibri"/>
          <w:bCs/>
          <w:color w:val="000000"/>
          <w:lang w:val="en-US"/>
        </w:rPr>
        <w:t xml:space="preserve">) and such general measures as employment and professional training for persons with disabilities. </w:t>
      </w:r>
    </w:p>
    <w:p w14:paraId="089900B1" w14:textId="77777777" w:rsidR="00777F7D" w:rsidRDefault="00777F7D" w:rsidP="00777F7D">
      <w:pPr>
        <w:tabs>
          <w:tab w:val="left" w:pos="463"/>
        </w:tabs>
        <w:rPr>
          <w:rFonts w:eastAsia="Calibri"/>
          <w:bCs/>
          <w:color w:val="000000"/>
          <w:lang w:val="en-US"/>
        </w:rPr>
      </w:pPr>
    </w:p>
    <w:p w14:paraId="70BC362D" w14:textId="77777777" w:rsidR="00777F7D" w:rsidRPr="00DD6153" w:rsidRDefault="00777F7D" w:rsidP="00777F7D">
      <w:pPr>
        <w:pStyle w:val="Caption"/>
        <w:rPr>
          <w:rFonts w:eastAsia="Calibri"/>
          <w:color w:val="000000"/>
          <w:sz w:val="24"/>
          <w:lang w:val="en-US"/>
        </w:rPr>
      </w:pPr>
      <w:bookmarkStart w:id="31" w:name="_Ref464209560"/>
      <w:r w:rsidRPr="00DD6153">
        <w:rPr>
          <w:sz w:val="24"/>
        </w:rPr>
        <w:t xml:space="preserve">Table </w:t>
      </w:r>
      <w:r w:rsidRPr="00DD6153">
        <w:rPr>
          <w:sz w:val="24"/>
        </w:rPr>
        <w:fldChar w:fldCharType="begin"/>
      </w:r>
      <w:r w:rsidRPr="00DD6153">
        <w:rPr>
          <w:sz w:val="24"/>
        </w:rPr>
        <w:instrText xml:space="preserve"> SEQ Table \* ARABIC </w:instrText>
      </w:r>
      <w:r w:rsidRPr="00DD6153">
        <w:rPr>
          <w:sz w:val="24"/>
        </w:rPr>
        <w:fldChar w:fldCharType="separate"/>
      </w:r>
      <w:r w:rsidRPr="00DD6153">
        <w:rPr>
          <w:noProof/>
          <w:sz w:val="24"/>
        </w:rPr>
        <w:t>15</w:t>
      </w:r>
      <w:r w:rsidRPr="00DD6153">
        <w:rPr>
          <w:noProof/>
          <w:sz w:val="24"/>
        </w:rPr>
        <w:fldChar w:fldCharType="end"/>
      </w:r>
      <w:bookmarkEnd w:id="31"/>
      <w:r w:rsidRPr="00DD6153">
        <w:rPr>
          <w:sz w:val="24"/>
        </w:rPr>
        <w:t>: Professional rehabilitation of persons with disabilities, specific and general measures (2011- August 2016*)</w:t>
      </w:r>
    </w:p>
    <w:tbl>
      <w:tblPr>
        <w:tblW w:w="10034" w:type="dxa"/>
        <w:tblInd w:w="93" w:type="dxa"/>
        <w:tblLook w:val="04A0" w:firstRow="1" w:lastRow="0" w:firstColumn="1" w:lastColumn="0" w:noHBand="0" w:noVBand="1"/>
      </w:tblPr>
      <w:tblGrid>
        <w:gridCol w:w="8946"/>
        <w:gridCol w:w="1088"/>
      </w:tblGrid>
      <w:tr w:rsidR="00777F7D" w:rsidRPr="006977B6" w14:paraId="2EA6BC34" w14:textId="77777777" w:rsidTr="000065D7">
        <w:trPr>
          <w:trHeight w:val="288"/>
        </w:trPr>
        <w:tc>
          <w:tcPr>
            <w:tcW w:w="8946" w:type="dxa"/>
            <w:tcBorders>
              <w:top w:val="single" w:sz="8" w:space="0" w:color="auto"/>
              <w:left w:val="nil"/>
              <w:bottom w:val="nil"/>
              <w:right w:val="nil"/>
            </w:tcBorders>
            <w:shd w:val="clear" w:color="auto" w:fill="auto"/>
            <w:noWrap/>
            <w:vAlign w:val="center"/>
            <w:hideMark/>
          </w:tcPr>
          <w:p w14:paraId="7F775F2B" w14:textId="77777777" w:rsidR="00777F7D" w:rsidRDefault="00777F7D" w:rsidP="000065D7">
            <w:pPr>
              <w:pStyle w:val="Sourcereference"/>
              <w:spacing w:after="0"/>
            </w:pPr>
          </w:p>
          <w:tbl>
            <w:tblPr>
              <w:tblW w:w="8168" w:type="dxa"/>
              <w:tblInd w:w="93" w:type="dxa"/>
              <w:tblLook w:val="04A0" w:firstRow="1" w:lastRow="0" w:firstColumn="1" w:lastColumn="0" w:noHBand="0" w:noVBand="1"/>
            </w:tblPr>
            <w:tblGrid>
              <w:gridCol w:w="277"/>
              <w:gridCol w:w="3328"/>
              <w:gridCol w:w="914"/>
              <w:gridCol w:w="914"/>
              <w:gridCol w:w="892"/>
              <w:gridCol w:w="850"/>
              <w:gridCol w:w="993"/>
            </w:tblGrid>
            <w:tr w:rsidR="00777F7D" w:rsidRPr="00204ADD" w14:paraId="08174FE8" w14:textId="77777777" w:rsidTr="000065D7">
              <w:trPr>
                <w:trHeight w:val="315"/>
              </w:trPr>
              <w:tc>
                <w:tcPr>
                  <w:tcW w:w="360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8AFA85" w14:textId="77777777" w:rsidR="00777F7D" w:rsidRPr="00204ADD" w:rsidRDefault="00777F7D" w:rsidP="000065D7">
                  <w:pPr>
                    <w:tabs>
                      <w:tab w:val="left" w:pos="463"/>
                    </w:tabs>
                    <w:rPr>
                      <w:rFonts w:eastAsia="Calibri"/>
                      <w:b/>
                      <w:bCs/>
                      <w:color w:val="000000"/>
                      <w:sz w:val="20"/>
                      <w:szCs w:val="20"/>
                    </w:rPr>
                  </w:pPr>
                  <w:r w:rsidRPr="00204ADD">
                    <w:rPr>
                      <w:rFonts w:eastAsia="Calibri"/>
                      <w:b/>
                      <w:bCs/>
                      <w:color w:val="000000"/>
                      <w:sz w:val="20"/>
                      <w:szCs w:val="20"/>
                    </w:rPr>
                    <w:t>YEARS</w:t>
                  </w:r>
                </w:p>
              </w:tc>
              <w:tc>
                <w:tcPr>
                  <w:tcW w:w="914" w:type="dxa"/>
                  <w:tcBorders>
                    <w:top w:val="single" w:sz="4" w:space="0" w:color="auto"/>
                    <w:left w:val="nil"/>
                    <w:bottom w:val="single" w:sz="8" w:space="0" w:color="auto"/>
                    <w:right w:val="single" w:sz="8" w:space="0" w:color="auto"/>
                  </w:tcBorders>
                  <w:shd w:val="clear" w:color="auto" w:fill="auto"/>
                  <w:noWrap/>
                  <w:vAlign w:val="center"/>
                  <w:hideMark/>
                </w:tcPr>
                <w:p w14:paraId="6BB98A91" w14:textId="77777777" w:rsidR="00777F7D" w:rsidRPr="00204ADD" w:rsidRDefault="00777F7D" w:rsidP="000065D7">
                  <w:pPr>
                    <w:tabs>
                      <w:tab w:val="left" w:pos="463"/>
                    </w:tabs>
                    <w:jc w:val="center"/>
                    <w:rPr>
                      <w:rFonts w:eastAsia="Calibri"/>
                      <w:b/>
                      <w:bCs/>
                      <w:color w:val="000000"/>
                      <w:sz w:val="20"/>
                      <w:szCs w:val="20"/>
                    </w:rPr>
                  </w:pPr>
                  <w:r w:rsidRPr="00204ADD">
                    <w:rPr>
                      <w:rFonts w:eastAsia="Calibri"/>
                      <w:b/>
                      <w:bCs/>
                      <w:color w:val="000000"/>
                      <w:sz w:val="20"/>
                      <w:szCs w:val="20"/>
                    </w:rPr>
                    <w:t>2011</w:t>
                  </w:r>
                </w:p>
              </w:tc>
              <w:tc>
                <w:tcPr>
                  <w:tcW w:w="914" w:type="dxa"/>
                  <w:tcBorders>
                    <w:top w:val="single" w:sz="4" w:space="0" w:color="auto"/>
                    <w:left w:val="nil"/>
                    <w:bottom w:val="single" w:sz="8" w:space="0" w:color="auto"/>
                    <w:right w:val="single" w:sz="8" w:space="0" w:color="auto"/>
                  </w:tcBorders>
                  <w:shd w:val="clear" w:color="auto" w:fill="auto"/>
                  <w:noWrap/>
                  <w:vAlign w:val="center"/>
                  <w:hideMark/>
                </w:tcPr>
                <w:p w14:paraId="4805DD1A" w14:textId="77777777" w:rsidR="00777F7D" w:rsidRPr="00204ADD" w:rsidRDefault="00777F7D" w:rsidP="000065D7">
                  <w:pPr>
                    <w:tabs>
                      <w:tab w:val="left" w:pos="463"/>
                    </w:tabs>
                    <w:jc w:val="center"/>
                    <w:rPr>
                      <w:rFonts w:eastAsia="Calibri"/>
                      <w:b/>
                      <w:bCs/>
                      <w:color w:val="000000"/>
                      <w:sz w:val="20"/>
                      <w:szCs w:val="20"/>
                    </w:rPr>
                  </w:pPr>
                  <w:r w:rsidRPr="00204ADD">
                    <w:rPr>
                      <w:rFonts w:eastAsia="Calibri"/>
                      <w:b/>
                      <w:bCs/>
                      <w:color w:val="000000"/>
                      <w:sz w:val="20"/>
                      <w:szCs w:val="20"/>
                    </w:rPr>
                    <w:t>2012</w:t>
                  </w:r>
                </w:p>
              </w:tc>
              <w:tc>
                <w:tcPr>
                  <w:tcW w:w="892" w:type="dxa"/>
                  <w:tcBorders>
                    <w:top w:val="single" w:sz="4" w:space="0" w:color="auto"/>
                    <w:left w:val="nil"/>
                    <w:bottom w:val="single" w:sz="8" w:space="0" w:color="auto"/>
                    <w:right w:val="single" w:sz="8" w:space="0" w:color="auto"/>
                  </w:tcBorders>
                  <w:shd w:val="clear" w:color="auto" w:fill="auto"/>
                  <w:noWrap/>
                  <w:vAlign w:val="center"/>
                  <w:hideMark/>
                </w:tcPr>
                <w:p w14:paraId="2400152D" w14:textId="77777777" w:rsidR="00777F7D" w:rsidRPr="00204ADD" w:rsidRDefault="00777F7D" w:rsidP="000065D7">
                  <w:pPr>
                    <w:tabs>
                      <w:tab w:val="left" w:pos="463"/>
                    </w:tabs>
                    <w:jc w:val="center"/>
                    <w:rPr>
                      <w:rFonts w:eastAsia="Calibri"/>
                      <w:b/>
                      <w:bCs/>
                      <w:color w:val="000000"/>
                      <w:sz w:val="20"/>
                      <w:szCs w:val="20"/>
                    </w:rPr>
                  </w:pPr>
                  <w:r w:rsidRPr="00204ADD">
                    <w:rPr>
                      <w:rFonts w:eastAsia="Calibri"/>
                      <w:b/>
                      <w:bCs/>
                      <w:color w:val="000000"/>
                      <w:sz w:val="20"/>
                      <w:szCs w:val="20"/>
                    </w:rPr>
                    <w:t>2013</w:t>
                  </w:r>
                </w:p>
              </w:tc>
              <w:tc>
                <w:tcPr>
                  <w:tcW w:w="850" w:type="dxa"/>
                  <w:tcBorders>
                    <w:top w:val="single" w:sz="4" w:space="0" w:color="auto"/>
                    <w:left w:val="nil"/>
                    <w:bottom w:val="single" w:sz="8" w:space="0" w:color="auto"/>
                    <w:right w:val="single" w:sz="8" w:space="0" w:color="auto"/>
                  </w:tcBorders>
                  <w:shd w:val="clear" w:color="auto" w:fill="auto"/>
                  <w:noWrap/>
                  <w:vAlign w:val="center"/>
                  <w:hideMark/>
                </w:tcPr>
                <w:p w14:paraId="323913F3" w14:textId="77777777" w:rsidR="00777F7D" w:rsidRPr="00204ADD" w:rsidRDefault="00777F7D" w:rsidP="000065D7">
                  <w:pPr>
                    <w:tabs>
                      <w:tab w:val="left" w:pos="463"/>
                    </w:tabs>
                    <w:jc w:val="center"/>
                    <w:rPr>
                      <w:rFonts w:eastAsia="Calibri"/>
                      <w:b/>
                      <w:bCs/>
                      <w:color w:val="000000"/>
                      <w:sz w:val="20"/>
                      <w:szCs w:val="20"/>
                    </w:rPr>
                  </w:pPr>
                  <w:r w:rsidRPr="00204ADD">
                    <w:rPr>
                      <w:rFonts w:eastAsia="Calibri"/>
                      <w:b/>
                      <w:bCs/>
                      <w:color w:val="000000"/>
                      <w:sz w:val="20"/>
                      <w:szCs w:val="20"/>
                    </w:rPr>
                    <w:t>2014</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14:paraId="52BF1862" w14:textId="77777777" w:rsidR="00777F7D" w:rsidRPr="00204ADD" w:rsidRDefault="00777F7D" w:rsidP="000065D7">
                  <w:pPr>
                    <w:tabs>
                      <w:tab w:val="left" w:pos="463"/>
                    </w:tabs>
                    <w:jc w:val="center"/>
                    <w:rPr>
                      <w:rFonts w:eastAsia="Calibri"/>
                      <w:b/>
                      <w:bCs/>
                      <w:color w:val="000000"/>
                      <w:sz w:val="20"/>
                      <w:szCs w:val="20"/>
                    </w:rPr>
                  </w:pPr>
                  <w:r w:rsidRPr="00204ADD">
                    <w:rPr>
                      <w:rFonts w:eastAsia="Calibri"/>
                      <w:b/>
                      <w:bCs/>
                      <w:color w:val="000000"/>
                      <w:sz w:val="20"/>
                      <w:szCs w:val="20"/>
                    </w:rPr>
                    <w:t>2015</w:t>
                  </w:r>
                </w:p>
              </w:tc>
            </w:tr>
            <w:tr w:rsidR="00777F7D" w:rsidRPr="00204ADD" w14:paraId="1C7AAB04" w14:textId="77777777" w:rsidTr="000065D7">
              <w:trPr>
                <w:trHeight w:val="300"/>
              </w:trPr>
              <w:tc>
                <w:tcPr>
                  <w:tcW w:w="360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6124C4" w14:textId="77777777" w:rsidR="00777F7D" w:rsidRPr="00204ADD" w:rsidRDefault="00777F7D" w:rsidP="000065D7">
                  <w:pPr>
                    <w:tabs>
                      <w:tab w:val="left" w:pos="463"/>
                    </w:tabs>
                    <w:rPr>
                      <w:rFonts w:eastAsia="Calibri"/>
                      <w:b/>
                      <w:bCs/>
                      <w:color w:val="000000"/>
                      <w:sz w:val="20"/>
                      <w:szCs w:val="20"/>
                    </w:rPr>
                  </w:pPr>
                  <w:r w:rsidRPr="00204ADD">
                    <w:rPr>
                      <w:rFonts w:eastAsia="Calibri"/>
                      <w:b/>
                      <w:bCs/>
                      <w:color w:val="000000"/>
                      <w:sz w:val="20"/>
                      <w:szCs w:val="20"/>
                    </w:rPr>
                    <w:t>Medidas específicas/Special measures</w:t>
                  </w:r>
                </w:p>
              </w:tc>
              <w:tc>
                <w:tcPr>
                  <w:tcW w:w="914" w:type="dxa"/>
                  <w:tcBorders>
                    <w:top w:val="nil"/>
                    <w:left w:val="nil"/>
                    <w:bottom w:val="single" w:sz="8" w:space="0" w:color="auto"/>
                    <w:right w:val="single" w:sz="8" w:space="0" w:color="auto"/>
                  </w:tcBorders>
                  <w:shd w:val="clear" w:color="auto" w:fill="auto"/>
                  <w:noWrap/>
                  <w:vAlign w:val="center"/>
                  <w:hideMark/>
                </w:tcPr>
                <w:p w14:paraId="06CC3080" w14:textId="77777777" w:rsidR="00777F7D" w:rsidRPr="00204ADD" w:rsidRDefault="00777F7D" w:rsidP="000065D7">
                  <w:pPr>
                    <w:tabs>
                      <w:tab w:val="left" w:pos="463"/>
                    </w:tabs>
                    <w:jc w:val="right"/>
                    <w:rPr>
                      <w:rFonts w:eastAsia="Calibri"/>
                      <w:b/>
                      <w:bCs/>
                      <w:color w:val="000000"/>
                      <w:sz w:val="20"/>
                      <w:szCs w:val="20"/>
                    </w:rPr>
                  </w:pPr>
                  <w:r w:rsidRPr="00204ADD">
                    <w:rPr>
                      <w:rFonts w:eastAsia="Calibri"/>
                      <w:b/>
                      <w:bCs/>
                      <w:color w:val="000000"/>
                      <w:sz w:val="20"/>
                      <w:szCs w:val="20"/>
                    </w:rPr>
                    <w:t>12,529</w:t>
                  </w:r>
                </w:p>
              </w:tc>
              <w:tc>
                <w:tcPr>
                  <w:tcW w:w="914" w:type="dxa"/>
                  <w:tcBorders>
                    <w:top w:val="nil"/>
                    <w:left w:val="nil"/>
                    <w:bottom w:val="single" w:sz="8" w:space="0" w:color="auto"/>
                    <w:right w:val="single" w:sz="8" w:space="0" w:color="auto"/>
                  </w:tcBorders>
                  <w:shd w:val="clear" w:color="auto" w:fill="auto"/>
                  <w:noWrap/>
                  <w:vAlign w:val="center"/>
                  <w:hideMark/>
                </w:tcPr>
                <w:p w14:paraId="626D41F1" w14:textId="77777777" w:rsidR="00777F7D" w:rsidRPr="00204ADD" w:rsidRDefault="00777F7D" w:rsidP="000065D7">
                  <w:pPr>
                    <w:tabs>
                      <w:tab w:val="left" w:pos="463"/>
                    </w:tabs>
                    <w:jc w:val="right"/>
                    <w:rPr>
                      <w:rFonts w:eastAsia="Calibri"/>
                      <w:b/>
                      <w:bCs/>
                      <w:color w:val="000000"/>
                      <w:sz w:val="20"/>
                      <w:szCs w:val="20"/>
                    </w:rPr>
                  </w:pPr>
                  <w:r w:rsidRPr="00204ADD">
                    <w:rPr>
                      <w:rFonts w:eastAsia="Calibri"/>
                      <w:b/>
                      <w:bCs/>
                      <w:color w:val="000000"/>
                      <w:sz w:val="20"/>
                      <w:szCs w:val="20"/>
                    </w:rPr>
                    <w:t>14,417</w:t>
                  </w:r>
                </w:p>
              </w:tc>
              <w:tc>
                <w:tcPr>
                  <w:tcW w:w="892" w:type="dxa"/>
                  <w:tcBorders>
                    <w:top w:val="nil"/>
                    <w:left w:val="nil"/>
                    <w:bottom w:val="single" w:sz="8" w:space="0" w:color="auto"/>
                    <w:right w:val="single" w:sz="8" w:space="0" w:color="auto"/>
                  </w:tcBorders>
                  <w:shd w:val="clear" w:color="auto" w:fill="auto"/>
                  <w:noWrap/>
                  <w:vAlign w:val="center"/>
                  <w:hideMark/>
                </w:tcPr>
                <w:p w14:paraId="14879CAC" w14:textId="77777777" w:rsidR="00777F7D" w:rsidRPr="00204ADD" w:rsidRDefault="00777F7D" w:rsidP="000065D7">
                  <w:pPr>
                    <w:tabs>
                      <w:tab w:val="left" w:pos="463"/>
                    </w:tabs>
                    <w:jc w:val="right"/>
                    <w:rPr>
                      <w:rFonts w:eastAsia="Calibri"/>
                      <w:b/>
                      <w:bCs/>
                      <w:color w:val="000000"/>
                      <w:sz w:val="20"/>
                      <w:szCs w:val="20"/>
                    </w:rPr>
                  </w:pPr>
                  <w:r w:rsidRPr="00204ADD">
                    <w:rPr>
                      <w:rFonts w:eastAsia="Calibri"/>
                      <w:b/>
                      <w:bCs/>
                      <w:color w:val="000000"/>
                      <w:sz w:val="20"/>
                      <w:szCs w:val="20"/>
                    </w:rPr>
                    <w:t>18,717</w:t>
                  </w:r>
                </w:p>
              </w:tc>
              <w:tc>
                <w:tcPr>
                  <w:tcW w:w="850" w:type="dxa"/>
                  <w:tcBorders>
                    <w:top w:val="nil"/>
                    <w:left w:val="nil"/>
                    <w:bottom w:val="single" w:sz="8" w:space="0" w:color="auto"/>
                    <w:right w:val="single" w:sz="8" w:space="0" w:color="auto"/>
                  </w:tcBorders>
                  <w:shd w:val="clear" w:color="auto" w:fill="auto"/>
                  <w:noWrap/>
                  <w:vAlign w:val="center"/>
                  <w:hideMark/>
                </w:tcPr>
                <w:p w14:paraId="319233AC" w14:textId="77777777" w:rsidR="00777F7D" w:rsidRPr="00204ADD" w:rsidRDefault="00777F7D" w:rsidP="000065D7">
                  <w:pPr>
                    <w:tabs>
                      <w:tab w:val="left" w:pos="463"/>
                    </w:tabs>
                    <w:jc w:val="right"/>
                    <w:rPr>
                      <w:rFonts w:eastAsia="Calibri"/>
                      <w:b/>
                      <w:bCs/>
                      <w:color w:val="000000"/>
                      <w:sz w:val="20"/>
                      <w:szCs w:val="20"/>
                    </w:rPr>
                  </w:pPr>
                  <w:r w:rsidRPr="00204ADD">
                    <w:rPr>
                      <w:rFonts w:eastAsia="Calibri"/>
                      <w:b/>
                      <w:bCs/>
                      <w:color w:val="000000"/>
                      <w:sz w:val="20"/>
                      <w:szCs w:val="20"/>
                    </w:rPr>
                    <w:t>23,630</w:t>
                  </w:r>
                </w:p>
              </w:tc>
              <w:tc>
                <w:tcPr>
                  <w:tcW w:w="993" w:type="dxa"/>
                  <w:tcBorders>
                    <w:top w:val="nil"/>
                    <w:left w:val="nil"/>
                    <w:bottom w:val="single" w:sz="8" w:space="0" w:color="auto"/>
                    <w:right w:val="single" w:sz="8" w:space="0" w:color="auto"/>
                  </w:tcBorders>
                  <w:shd w:val="clear" w:color="auto" w:fill="auto"/>
                  <w:noWrap/>
                  <w:vAlign w:val="center"/>
                  <w:hideMark/>
                </w:tcPr>
                <w:p w14:paraId="50D5285F" w14:textId="77777777" w:rsidR="00777F7D" w:rsidRPr="00204ADD" w:rsidRDefault="00777F7D" w:rsidP="000065D7">
                  <w:pPr>
                    <w:tabs>
                      <w:tab w:val="left" w:pos="463"/>
                    </w:tabs>
                    <w:jc w:val="right"/>
                    <w:rPr>
                      <w:rFonts w:eastAsia="Calibri"/>
                      <w:b/>
                      <w:bCs/>
                      <w:color w:val="000000"/>
                      <w:sz w:val="20"/>
                      <w:szCs w:val="20"/>
                    </w:rPr>
                  </w:pPr>
                  <w:r w:rsidRPr="00204ADD">
                    <w:rPr>
                      <w:rFonts w:eastAsia="Calibri"/>
                      <w:b/>
                      <w:bCs/>
                      <w:color w:val="000000"/>
                      <w:sz w:val="20"/>
                      <w:szCs w:val="20"/>
                    </w:rPr>
                    <w:t>17,187</w:t>
                  </w:r>
                </w:p>
              </w:tc>
            </w:tr>
            <w:tr w:rsidR="00777F7D" w:rsidRPr="00204ADD" w14:paraId="2E8268FF" w14:textId="77777777" w:rsidTr="000065D7">
              <w:trPr>
                <w:trHeight w:val="315"/>
              </w:trPr>
              <w:tc>
                <w:tcPr>
                  <w:tcW w:w="360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FF7E83" w14:textId="77777777" w:rsidR="00777F7D" w:rsidRPr="00204ADD" w:rsidRDefault="00777F7D" w:rsidP="000065D7">
                  <w:pPr>
                    <w:tabs>
                      <w:tab w:val="left" w:pos="463"/>
                    </w:tabs>
                    <w:rPr>
                      <w:rFonts w:eastAsia="Calibri"/>
                      <w:b/>
                      <w:bCs/>
                      <w:color w:val="000000"/>
                      <w:sz w:val="20"/>
                      <w:szCs w:val="20"/>
                    </w:rPr>
                  </w:pPr>
                  <w:r w:rsidRPr="00204ADD">
                    <w:rPr>
                      <w:rFonts w:eastAsia="Calibri"/>
                      <w:b/>
                      <w:bCs/>
                      <w:color w:val="000000"/>
                      <w:sz w:val="20"/>
                      <w:szCs w:val="20"/>
                    </w:rPr>
                    <w:t>Medidas Gerais/General measures</w:t>
                  </w:r>
                </w:p>
              </w:tc>
              <w:tc>
                <w:tcPr>
                  <w:tcW w:w="914" w:type="dxa"/>
                  <w:tcBorders>
                    <w:top w:val="nil"/>
                    <w:left w:val="nil"/>
                    <w:bottom w:val="single" w:sz="8" w:space="0" w:color="auto"/>
                    <w:right w:val="single" w:sz="8" w:space="0" w:color="auto"/>
                  </w:tcBorders>
                  <w:shd w:val="clear" w:color="auto" w:fill="auto"/>
                  <w:noWrap/>
                  <w:vAlign w:val="center"/>
                  <w:hideMark/>
                </w:tcPr>
                <w:p w14:paraId="6CA53B0F" w14:textId="77777777" w:rsidR="00777F7D" w:rsidRPr="00204ADD" w:rsidRDefault="00777F7D" w:rsidP="000065D7">
                  <w:pPr>
                    <w:tabs>
                      <w:tab w:val="left" w:pos="463"/>
                    </w:tabs>
                    <w:jc w:val="right"/>
                    <w:rPr>
                      <w:rFonts w:eastAsia="Calibri"/>
                      <w:b/>
                      <w:bCs/>
                      <w:color w:val="000000"/>
                      <w:sz w:val="20"/>
                      <w:szCs w:val="20"/>
                    </w:rPr>
                  </w:pPr>
                  <w:r w:rsidRPr="00204ADD">
                    <w:rPr>
                      <w:rFonts w:eastAsia="Calibri"/>
                      <w:b/>
                      <w:bCs/>
                      <w:color w:val="000000"/>
                      <w:sz w:val="20"/>
                      <w:szCs w:val="20"/>
                    </w:rPr>
                    <w:t>3,576</w:t>
                  </w:r>
                </w:p>
              </w:tc>
              <w:tc>
                <w:tcPr>
                  <w:tcW w:w="914" w:type="dxa"/>
                  <w:tcBorders>
                    <w:top w:val="nil"/>
                    <w:left w:val="nil"/>
                    <w:bottom w:val="single" w:sz="8" w:space="0" w:color="auto"/>
                    <w:right w:val="single" w:sz="8" w:space="0" w:color="auto"/>
                  </w:tcBorders>
                  <w:shd w:val="clear" w:color="auto" w:fill="auto"/>
                  <w:noWrap/>
                  <w:vAlign w:val="center"/>
                  <w:hideMark/>
                </w:tcPr>
                <w:p w14:paraId="19D795A1" w14:textId="77777777" w:rsidR="00777F7D" w:rsidRPr="00204ADD" w:rsidRDefault="00777F7D" w:rsidP="000065D7">
                  <w:pPr>
                    <w:tabs>
                      <w:tab w:val="left" w:pos="463"/>
                    </w:tabs>
                    <w:jc w:val="right"/>
                    <w:rPr>
                      <w:rFonts w:eastAsia="Calibri"/>
                      <w:b/>
                      <w:bCs/>
                      <w:color w:val="000000"/>
                      <w:sz w:val="20"/>
                      <w:szCs w:val="20"/>
                    </w:rPr>
                  </w:pPr>
                  <w:r w:rsidRPr="00204ADD">
                    <w:rPr>
                      <w:rFonts w:eastAsia="Calibri"/>
                      <w:b/>
                      <w:bCs/>
                      <w:color w:val="000000"/>
                      <w:sz w:val="20"/>
                      <w:szCs w:val="20"/>
                    </w:rPr>
                    <w:t>4,579</w:t>
                  </w:r>
                </w:p>
              </w:tc>
              <w:tc>
                <w:tcPr>
                  <w:tcW w:w="892" w:type="dxa"/>
                  <w:tcBorders>
                    <w:top w:val="nil"/>
                    <w:left w:val="nil"/>
                    <w:bottom w:val="single" w:sz="8" w:space="0" w:color="auto"/>
                    <w:right w:val="single" w:sz="8" w:space="0" w:color="auto"/>
                  </w:tcBorders>
                  <w:shd w:val="clear" w:color="auto" w:fill="auto"/>
                  <w:noWrap/>
                  <w:vAlign w:val="center"/>
                  <w:hideMark/>
                </w:tcPr>
                <w:p w14:paraId="7E93F99B" w14:textId="77777777" w:rsidR="00777F7D" w:rsidRPr="00204ADD" w:rsidRDefault="00777F7D" w:rsidP="000065D7">
                  <w:pPr>
                    <w:tabs>
                      <w:tab w:val="left" w:pos="463"/>
                    </w:tabs>
                    <w:jc w:val="right"/>
                    <w:rPr>
                      <w:rFonts w:eastAsia="Calibri"/>
                      <w:b/>
                      <w:bCs/>
                      <w:color w:val="000000"/>
                      <w:sz w:val="20"/>
                      <w:szCs w:val="20"/>
                    </w:rPr>
                  </w:pPr>
                  <w:r w:rsidRPr="00204ADD">
                    <w:rPr>
                      <w:rFonts w:eastAsia="Calibri"/>
                      <w:b/>
                      <w:bCs/>
                      <w:color w:val="000000"/>
                      <w:sz w:val="20"/>
                      <w:szCs w:val="20"/>
                    </w:rPr>
                    <w:t>6,202</w:t>
                  </w:r>
                </w:p>
              </w:tc>
              <w:tc>
                <w:tcPr>
                  <w:tcW w:w="850" w:type="dxa"/>
                  <w:tcBorders>
                    <w:top w:val="nil"/>
                    <w:left w:val="nil"/>
                    <w:bottom w:val="single" w:sz="8" w:space="0" w:color="auto"/>
                    <w:right w:val="single" w:sz="8" w:space="0" w:color="auto"/>
                  </w:tcBorders>
                  <w:shd w:val="clear" w:color="auto" w:fill="auto"/>
                  <w:noWrap/>
                  <w:vAlign w:val="center"/>
                  <w:hideMark/>
                </w:tcPr>
                <w:p w14:paraId="0DDBB163" w14:textId="77777777" w:rsidR="00777F7D" w:rsidRPr="00204ADD" w:rsidRDefault="00777F7D" w:rsidP="000065D7">
                  <w:pPr>
                    <w:tabs>
                      <w:tab w:val="left" w:pos="463"/>
                    </w:tabs>
                    <w:jc w:val="right"/>
                    <w:rPr>
                      <w:rFonts w:eastAsia="Calibri"/>
                      <w:b/>
                      <w:bCs/>
                      <w:color w:val="000000"/>
                      <w:sz w:val="20"/>
                      <w:szCs w:val="20"/>
                    </w:rPr>
                  </w:pPr>
                  <w:r w:rsidRPr="00204ADD">
                    <w:rPr>
                      <w:rFonts w:eastAsia="Calibri"/>
                      <w:b/>
                      <w:bCs/>
                      <w:color w:val="000000"/>
                      <w:sz w:val="20"/>
                      <w:szCs w:val="20"/>
                    </w:rPr>
                    <w:t>8,428</w:t>
                  </w:r>
                </w:p>
              </w:tc>
              <w:tc>
                <w:tcPr>
                  <w:tcW w:w="993" w:type="dxa"/>
                  <w:tcBorders>
                    <w:top w:val="nil"/>
                    <w:left w:val="nil"/>
                    <w:bottom w:val="single" w:sz="8" w:space="0" w:color="auto"/>
                    <w:right w:val="single" w:sz="8" w:space="0" w:color="auto"/>
                  </w:tcBorders>
                  <w:shd w:val="clear" w:color="auto" w:fill="auto"/>
                  <w:noWrap/>
                  <w:vAlign w:val="center"/>
                  <w:hideMark/>
                </w:tcPr>
                <w:p w14:paraId="4030E307" w14:textId="77777777" w:rsidR="00777F7D" w:rsidRPr="00204ADD" w:rsidRDefault="00777F7D" w:rsidP="000065D7">
                  <w:pPr>
                    <w:tabs>
                      <w:tab w:val="left" w:pos="463"/>
                    </w:tabs>
                    <w:jc w:val="right"/>
                    <w:rPr>
                      <w:rFonts w:eastAsia="Calibri"/>
                      <w:b/>
                      <w:bCs/>
                      <w:color w:val="000000"/>
                      <w:sz w:val="20"/>
                      <w:szCs w:val="20"/>
                    </w:rPr>
                  </w:pPr>
                  <w:r w:rsidRPr="00204ADD">
                    <w:rPr>
                      <w:rFonts w:eastAsia="Calibri"/>
                      <w:b/>
                      <w:bCs/>
                      <w:color w:val="000000"/>
                      <w:sz w:val="20"/>
                      <w:szCs w:val="20"/>
                    </w:rPr>
                    <w:t>8,640</w:t>
                  </w:r>
                </w:p>
              </w:tc>
            </w:tr>
            <w:tr w:rsidR="00777F7D" w:rsidRPr="00204ADD" w14:paraId="48C42917" w14:textId="77777777" w:rsidTr="000065D7">
              <w:trPr>
                <w:trHeight w:val="315"/>
              </w:trPr>
              <w:tc>
                <w:tcPr>
                  <w:tcW w:w="277" w:type="dxa"/>
                  <w:tcBorders>
                    <w:top w:val="nil"/>
                    <w:left w:val="single" w:sz="8" w:space="0" w:color="auto"/>
                    <w:bottom w:val="nil"/>
                    <w:right w:val="nil"/>
                  </w:tcBorders>
                  <w:shd w:val="clear" w:color="auto" w:fill="auto"/>
                  <w:noWrap/>
                  <w:vAlign w:val="center"/>
                  <w:hideMark/>
                </w:tcPr>
                <w:p w14:paraId="5C02D63A" w14:textId="77777777" w:rsidR="00777F7D" w:rsidRPr="00204ADD" w:rsidRDefault="00777F7D" w:rsidP="000065D7">
                  <w:pPr>
                    <w:tabs>
                      <w:tab w:val="left" w:pos="463"/>
                    </w:tabs>
                    <w:rPr>
                      <w:rFonts w:eastAsia="Calibri"/>
                      <w:bCs/>
                      <w:color w:val="000000"/>
                      <w:sz w:val="20"/>
                      <w:szCs w:val="20"/>
                    </w:rPr>
                  </w:pPr>
                  <w:r w:rsidRPr="00204ADD">
                    <w:rPr>
                      <w:rFonts w:eastAsia="Calibri"/>
                      <w:bCs/>
                      <w:color w:val="000000"/>
                      <w:sz w:val="20"/>
                      <w:szCs w:val="20"/>
                    </w:rPr>
                    <w:t> </w:t>
                  </w:r>
                </w:p>
              </w:tc>
              <w:tc>
                <w:tcPr>
                  <w:tcW w:w="3328" w:type="dxa"/>
                  <w:tcBorders>
                    <w:top w:val="nil"/>
                    <w:left w:val="nil"/>
                    <w:bottom w:val="single" w:sz="8" w:space="0" w:color="auto"/>
                    <w:right w:val="single" w:sz="8" w:space="0" w:color="auto"/>
                  </w:tcBorders>
                  <w:shd w:val="clear" w:color="auto" w:fill="auto"/>
                  <w:noWrap/>
                  <w:vAlign w:val="center"/>
                  <w:hideMark/>
                </w:tcPr>
                <w:p w14:paraId="73E155DE" w14:textId="77777777" w:rsidR="00777F7D" w:rsidRPr="00204ADD" w:rsidRDefault="00777F7D" w:rsidP="000065D7">
                  <w:pPr>
                    <w:tabs>
                      <w:tab w:val="left" w:pos="463"/>
                    </w:tabs>
                    <w:rPr>
                      <w:rFonts w:eastAsia="Calibri"/>
                      <w:bCs/>
                      <w:color w:val="000000"/>
                      <w:sz w:val="20"/>
                      <w:szCs w:val="20"/>
                    </w:rPr>
                  </w:pPr>
                  <w:r w:rsidRPr="00204ADD">
                    <w:rPr>
                      <w:rFonts w:eastAsia="Calibri"/>
                      <w:bCs/>
                      <w:color w:val="000000"/>
                      <w:sz w:val="20"/>
                      <w:szCs w:val="20"/>
                    </w:rPr>
                    <w:t>Emprego/Employment</w:t>
                  </w:r>
                </w:p>
              </w:tc>
              <w:tc>
                <w:tcPr>
                  <w:tcW w:w="914" w:type="dxa"/>
                  <w:tcBorders>
                    <w:top w:val="nil"/>
                    <w:left w:val="nil"/>
                    <w:bottom w:val="single" w:sz="8" w:space="0" w:color="auto"/>
                    <w:right w:val="single" w:sz="8" w:space="0" w:color="auto"/>
                  </w:tcBorders>
                  <w:shd w:val="clear" w:color="auto" w:fill="auto"/>
                  <w:noWrap/>
                  <w:vAlign w:val="center"/>
                  <w:hideMark/>
                </w:tcPr>
                <w:p w14:paraId="26A82DF2" w14:textId="77777777" w:rsidR="00777F7D" w:rsidRPr="00204ADD" w:rsidRDefault="00777F7D" w:rsidP="000065D7">
                  <w:pPr>
                    <w:tabs>
                      <w:tab w:val="left" w:pos="463"/>
                    </w:tabs>
                    <w:jc w:val="right"/>
                    <w:rPr>
                      <w:rFonts w:eastAsia="Calibri"/>
                      <w:bCs/>
                      <w:color w:val="000000"/>
                      <w:sz w:val="20"/>
                      <w:szCs w:val="20"/>
                    </w:rPr>
                  </w:pPr>
                  <w:r w:rsidRPr="00204ADD">
                    <w:rPr>
                      <w:rFonts w:eastAsia="Calibri"/>
                      <w:bCs/>
                      <w:color w:val="000000"/>
                      <w:sz w:val="20"/>
                      <w:szCs w:val="20"/>
                    </w:rPr>
                    <w:t>1,255</w:t>
                  </w:r>
                </w:p>
              </w:tc>
              <w:tc>
                <w:tcPr>
                  <w:tcW w:w="914" w:type="dxa"/>
                  <w:tcBorders>
                    <w:top w:val="nil"/>
                    <w:left w:val="nil"/>
                    <w:bottom w:val="single" w:sz="8" w:space="0" w:color="auto"/>
                    <w:right w:val="single" w:sz="8" w:space="0" w:color="auto"/>
                  </w:tcBorders>
                  <w:shd w:val="clear" w:color="auto" w:fill="auto"/>
                  <w:noWrap/>
                  <w:vAlign w:val="center"/>
                  <w:hideMark/>
                </w:tcPr>
                <w:p w14:paraId="1CF75FFA" w14:textId="77777777" w:rsidR="00777F7D" w:rsidRPr="00204ADD" w:rsidRDefault="00777F7D" w:rsidP="000065D7">
                  <w:pPr>
                    <w:tabs>
                      <w:tab w:val="left" w:pos="463"/>
                    </w:tabs>
                    <w:jc w:val="right"/>
                    <w:rPr>
                      <w:rFonts w:eastAsia="Calibri"/>
                      <w:bCs/>
                      <w:color w:val="000000"/>
                      <w:sz w:val="20"/>
                      <w:szCs w:val="20"/>
                    </w:rPr>
                  </w:pPr>
                  <w:r w:rsidRPr="00204ADD">
                    <w:rPr>
                      <w:rFonts w:eastAsia="Calibri"/>
                      <w:bCs/>
                      <w:color w:val="000000"/>
                      <w:sz w:val="20"/>
                      <w:szCs w:val="20"/>
                    </w:rPr>
                    <w:t>1,184</w:t>
                  </w:r>
                </w:p>
              </w:tc>
              <w:tc>
                <w:tcPr>
                  <w:tcW w:w="892" w:type="dxa"/>
                  <w:tcBorders>
                    <w:top w:val="nil"/>
                    <w:left w:val="nil"/>
                    <w:bottom w:val="single" w:sz="8" w:space="0" w:color="auto"/>
                    <w:right w:val="single" w:sz="8" w:space="0" w:color="auto"/>
                  </w:tcBorders>
                  <w:shd w:val="clear" w:color="auto" w:fill="auto"/>
                  <w:noWrap/>
                  <w:vAlign w:val="center"/>
                  <w:hideMark/>
                </w:tcPr>
                <w:p w14:paraId="5929C319" w14:textId="77777777" w:rsidR="00777F7D" w:rsidRPr="00204ADD" w:rsidRDefault="00777F7D" w:rsidP="000065D7">
                  <w:pPr>
                    <w:tabs>
                      <w:tab w:val="left" w:pos="463"/>
                    </w:tabs>
                    <w:jc w:val="right"/>
                    <w:rPr>
                      <w:rFonts w:eastAsia="Calibri"/>
                      <w:bCs/>
                      <w:color w:val="000000"/>
                      <w:sz w:val="20"/>
                      <w:szCs w:val="20"/>
                    </w:rPr>
                  </w:pPr>
                  <w:r w:rsidRPr="00204ADD">
                    <w:rPr>
                      <w:rFonts w:eastAsia="Calibri"/>
                      <w:bCs/>
                      <w:color w:val="000000"/>
                      <w:sz w:val="20"/>
                      <w:szCs w:val="20"/>
                    </w:rPr>
                    <w:t>1,619</w:t>
                  </w:r>
                </w:p>
              </w:tc>
              <w:tc>
                <w:tcPr>
                  <w:tcW w:w="850" w:type="dxa"/>
                  <w:tcBorders>
                    <w:top w:val="nil"/>
                    <w:left w:val="nil"/>
                    <w:bottom w:val="single" w:sz="8" w:space="0" w:color="auto"/>
                    <w:right w:val="single" w:sz="8" w:space="0" w:color="auto"/>
                  </w:tcBorders>
                  <w:shd w:val="clear" w:color="auto" w:fill="auto"/>
                  <w:noWrap/>
                  <w:vAlign w:val="center"/>
                  <w:hideMark/>
                </w:tcPr>
                <w:p w14:paraId="322E88A6" w14:textId="77777777" w:rsidR="00777F7D" w:rsidRPr="00204ADD" w:rsidRDefault="00777F7D" w:rsidP="000065D7">
                  <w:pPr>
                    <w:tabs>
                      <w:tab w:val="left" w:pos="463"/>
                    </w:tabs>
                    <w:jc w:val="right"/>
                    <w:rPr>
                      <w:rFonts w:eastAsia="Calibri"/>
                      <w:bCs/>
                      <w:color w:val="000000"/>
                      <w:sz w:val="20"/>
                      <w:szCs w:val="20"/>
                    </w:rPr>
                  </w:pPr>
                  <w:r w:rsidRPr="00204ADD">
                    <w:rPr>
                      <w:rFonts w:eastAsia="Calibri"/>
                      <w:bCs/>
                      <w:color w:val="000000"/>
                      <w:sz w:val="20"/>
                      <w:szCs w:val="20"/>
                    </w:rPr>
                    <w:t>2,104</w:t>
                  </w:r>
                </w:p>
              </w:tc>
              <w:tc>
                <w:tcPr>
                  <w:tcW w:w="993" w:type="dxa"/>
                  <w:tcBorders>
                    <w:top w:val="nil"/>
                    <w:left w:val="nil"/>
                    <w:bottom w:val="single" w:sz="8" w:space="0" w:color="auto"/>
                    <w:right w:val="single" w:sz="8" w:space="0" w:color="auto"/>
                  </w:tcBorders>
                  <w:shd w:val="clear" w:color="auto" w:fill="auto"/>
                  <w:noWrap/>
                  <w:vAlign w:val="center"/>
                  <w:hideMark/>
                </w:tcPr>
                <w:p w14:paraId="3E3D17BB" w14:textId="77777777" w:rsidR="00777F7D" w:rsidRPr="00204ADD" w:rsidRDefault="00777F7D" w:rsidP="000065D7">
                  <w:pPr>
                    <w:tabs>
                      <w:tab w:val="left" w:pos="463"/>
                    </w:tabs>
                    <w:jc w:val="right"/>
                    <w:rPr>
                      <w:rFonts w:eastAsia="Calibri"/>
                      <w:bCs/>
                      <w:color w:val="000000"/>
                      <w:sz w:val="20"/>
                      <w:szCs w:val="20"/>
                    </w:rPr>
                  </w:pPr>
                  <w:r w:rsidRPr="00204ADD">
                    <w:rPr>
                      <w:rFonts w:eastAsia="Calibri"/>
                      <w:bCs/>
                      <w:color w:val="000000"/>
                      <w:sz w:val="20"/>
                      <w:szCs w:val="20"/>
                    </w:rPr>
                    <w:t>2,234</w:t>
                  </w:r>
                </w:p>
              </w:tc>
            </w:tr>
            <w:tr w:rsidR="00777F7D" w:rsidRPr="00204ADD" w14:paraId="363CF2A9" w14:textId="77777777" w:rsidTr="000065D7">
              <w:trPr>
                <w:trHeight w:val="300"/>
              </w:trPr>
              <w:tc>
                <w:tcPr>
                  <w:tcW w:w="277" w:type="dxa"/>
                  <w:tcBorders>
                    <w:top w:val="nil"/>
                    <w:left w:val="single" w:sz="8" w:space="0" w:color="auto"/>
                    <w:bottom w:val="nil"/>
                    <w:right w:val="nil"/>
                  </w:tcBorders>
                  <w:shd w:val="clear" w:color="auto" w:fill="auto"/>
                  <w:noWrap/>
                  <w:vAlign w:val="center"/>
                  <w:hideMark/>
                </w:tcPr>
                <w:p w14:paraId="28692E20" w14:textId="77777777" w:rsidR="00777F7D" w:rsidRPr="00204ADD" w:rsidRDefault="00777F7D" w:rsidP="000065D7">
                  <w:pPr>
                    <w:tabs>
                      <w:tab w:val="left" w:pos="463"/>
                    </w:tabs>
                    <w:rPr>
                      <w:rFonts w:eastAsia="Calibri"/>
                      <w:bCs/>
                      <w:color w:val="000000"/>
                      <w:sz w:val="20"/>
                      <w:szCs w:val="20"/>
                    </w:rPr>
                  </w:pPr>
                  <w:r w:rsidRPr="00204ADD">
                    <w:rPr>
                      <w:rFonts w:eastAsia="Calibri"/>
                      <w:bCs/>
                      <w:color w:val="000000"/>
                      <w:sz w:val="20"/>
                      <w:szCs w:val="20"/>
                    </w:rPr>
                    <w:t> </w:t>
                  </w:r>
                </w:p>
              </w:tc>
              <w:tc>
                <w:tcPr>
                  <w:tcW w:w="3328" w:type="dxa"/>
                  <w:tcBorders>
                    <w:top w:val="nil"/>
                    <w:left w:val="nil"/>
                    <w:bottom w:val="single" w:sz="8" w:space="0" w:color="auto"/>
                    <w:right w:val="single" w:sz="8" w:space="0" w:color="auto"/>
                  </w:tcBorders>
                  <w:shd w:val="clear" w:color="auto" w:fill="auto"/>
                  <w:noWrap/>
                  <w:vAlign w:val="center"/>
                  <w:hideMark/>
                </w:tcPr>
                <w:p w14:paraId="661B4223" w14:textId="77777777" w:rsidR="00777F7D" w:rsidRPr="00204ADD" w:rsidRDefault="00777F7D" w:rsidP="000065D7">
                  <w:pPr>
                    <w:tabs>
                      <w:tab w:val="left" w:pos="463"/>
                    </w:tabs>
                    <w:rPr>
                      <w:rFonts w:eastAsia="Calibri"/>
                      <w:bCs/>
                      <w:color w:val="000000"/>
                      <w:sz w:val="20"/>
                      <w:szCs w:val="20"/>
                    </w:rPr>
                  </w:pPr>
                  <w:r w:rsidRPr="00204ADD">
                    <w:rPr>
                      <w:rFonts w:eastAsia="Calibri"/>
                      <w:bCs/>
                      <w:color w:val="000000"/>
                      <w:sz w:val="20"/>
                      <w:szCs w:val="20"/>
                    </w:rPr>
                    <w:t>Formação Profissional</w:t>
                  </w:r>
                  <w:r>
                    <w:rPr>
                      <w:rFonts w:eastAsia="Calibri"/>
                      <w:bCs/>
                      <w:color w:val="000000"/>
                      <w:sz w:val="20"/>
                      <w:szCs w:val="20"/>
                    </w:rPr>
                    <w:t xml:space="preserve">/Vocational </w:t>
                  </w:r>
                  <w:r w:rsidRPr="00204ADD">
                    <w:rPr>
                      <w:rFonts w:eastAsia="Calibri"/>
                      <w:bCs/>
                      <w:color w:val="000000"/>
                      <w:sz w:val="20"/>
                      <w:szCs w:val="20"/>
                    </w:rPr>
                    <w:t xml:space="preserve"> training</w:t>
                  </w:r>
                </w:p>
              </w:tc>
              <w:tc>
                <w:tcPr>
                  <w:tcW w:w="914" w:type="dxa"/>
                  <w:tcBorders>
                    <w:top w:val="nil"/>
                    <w:left w:val="nil"/>
                    <w:bottom w:val="single" w:sz="8" w:space="0" w:color="auto"/>
                    <w:right w:val="single" w:sz="8" w:space="0" w:color="auto"/>
                  </w:tcBorders>
                  <w:shd w:val="clear" w:color="auto" w:fill="auto"/>
                  <w:noWrap/>
                  <w:vAlign w:val="center"/>
                  <w:hideMark/>
                </w:tcPr>
                <w:p w14:paraId="3EC5219D" w14:textId="77777777" w:rsidR="00777F7D" w:rsidRPr="00204ADD" w:rsidRDefault="00777F7D" w:rsidP="000065D7">
                  <w:pPr>
                    <w:tabs>
                      <w:tab w:val="left" w:pos="463"/>
                    </w:tabs>
                    <w:jc w:val="right"/>
                    <w:rPr>
                      <w:rFonts w:eastAsia="Calibri"/>
                      <w:bCs/>
                      <w:color w:val="000000"/>
                      <w:sz w:val="20"/>
                      <w:szCs w:val="20"/>
                    </w:rPr>
                  </w:pPr>
                  <w:r w:rsidRPr="00204ADD">
                    <w:rPr>
                      <w:rFonts w:eastAsia="Calibri"/>
                      <w:bCs/>
                      <w:color w:val="000000"/>
                      <w:sz w:val="20"/>
                      <w:szCs w:val="20"/>
                    </w:rPr>
                    <w:t>2,321</w:t>
                  </w:r>
                </w:p>
              </w:tc>
              <w:tc>
                <w:tcPr>
                  <w:tcW w:w="914" w:type="dxa"/>
                  <w:tcBorders>
                    <w:top w:val="nil"/>
                    <w:left w:val="nil"/>
                    <w:bottom w:val="single" w:sz="8" w:space="0" w:color="auto"/>
                    <w:right w:val="single" w:sz="8" w:space="0" w:color="auto"/>
                  </w:tcBorders>
                  <w:shd w:val="clear" w:color="auto" w:fill="auto"/>
                  <w:noWrap/>
                  <w:vAlign w:val="center"/>
                  <w:hideMark/>
                </w:tcPr>
                <w:p w14:paraId="2BA76944" w14:textId="77777777" w:rsidR="00777F7D" w:rsidRPr="00204ADD" w:rsidRDefault="00777F7D" w:rsidP="000065D7">
                  <w:pPr>
                    <w:tabs>
                      <w:tab w:val="left" w:pos="463"/>
                    </w:tabs>
                    <w:jc w:val="right"/>
                    <w:rPr>
                      <w:rFonts w:eastAsia="Calibri"/>
                      <w:bCs/>
                      <w:color w:val="000000"/>
                      <w:sz w:val="20"/>
                      <w:szCs w:val="20"/>
                    </w:rPr>
                  </w:pPr>
                  <w:r w:rsidRPr="00204ADD">
                    <w:rPr>
                      <w:rFonts w:eastAsia="Calibri"/>
                      <w:bCs/>
                      <w:color w:val="000000"/>
                      <w:sz w:val="20"/>
                      <w:szCs w:val="20"/>
                    </w:rPr>
                    <w:t>3,395</w:t>
                  </w:r>
                </w:p>
              </w:tc>
              <w:tc>
                <w:tcPr>
                  <w:tcW w:w="892" w:type="dxa"/>
                  <w:tcBorders>
                    <w:top w:val="nil"/>
                    <w:left w:val="nil"/>
                    <w:bottom w:val="single" w:sz="8" w:space="0" w:color="auto"/>
                    <w:right w:val="single" w:sz="8" w:space="0" w:color="auto"/>
                  </w:tcBorders>
                  <w:shd w:val="clear" w:color="auto" w:fill="auto"/>
                  <w:noWrap/>
                  <w:vAlign w:val="center"/>
                  <w:hideMark/>
                </w:tcPr>
                <w:p w14:paraId="507E1863" w14:textId="77777777" w:rsidR="00777F7D" w:rsidRPr="00204ADD" w:rsidRDefault="00777F7D" w:rsidP="000065D7">
                  <w:pPr>
                    <w:tabs>
                      <w:tab w:val="left" w:pos="463"/>
                    </w:tabs>
                    <w:jc w:val="right"/>
                    <w:rPr>
                      <w:rFonts w:eastAsia="Calibri"/>
                      <w:bCs/>
                      <w:color w:val="000000"/>
                      <w:sz w:val="20"/>
                      <w:szCs w:val="20"/>
                    </w:rPr>
                  </w:pPr>
                  <w:r w:rsidRPr="00204ADD">
                    <w:rPr>
                      <w:rFonts w:eastAsia="Calibri"/>
                      <w:bCs/>
                      <w:color w:val="000000"/>
                      <w:sz w:val="20"/>
                      <w:szCs w:val="20"/>
                    </w:rPr>
                    <w:t>4,583</w:t>
                  </w:r>
                </w:p>
              </w:tc>
              <w:tc>
                <w:tcPr>
                  <w:tcW w:w="850" w:type="dxa"/>
                  <w:tcBorders>
                    <w:top w:val="nil"/>
                    <w:left w:val="nil"/>
                    <w:bottom w:val="single" w:sz="8" w:space="0" w:color="auto"/>
                    <w:right w:val="single" w:sz="8" w:space="0" w:color="auto"/>
                  </w:tcBorders>
                  <w:shd w:val="clear" w:color="auto" w:fill="auto"/>
                  <w:noWrap/>
                  <w:vAlign w:val="center"/>
                  <w:hideMark/>
                </w:tcPr>
                <w:p w14:paraId="107A8122" w14:textId="77777777" w:rsidR="00777F7D" w:rsidRPr="00204ADD" w:rsidRDefault="00777F7D" w:rsidP="000065D7">
                  <w:pPr>
                    <w:tabs>
                      <w:tab w:val="left" w:pos="463"/>
                    </w:tabs>
                    <w:jc w:val="right"/>
                    <w:rPr>
                      <w:rFonts w:eastAsia="Calibri"/>
                      <w:bCs/>
                      <w:color w:val="000000"/>
                      <w:sz w:val="20"/>
                      <w:szCs w:val="20"/>
                    </w:rPr>
                  </w:pPr>
                  <w:r w:rsidRPr="00204ADD">
                    <w:rPr>
                      <w:rFonts w:eastAsia="Calibri"/>
                      <w:bCs/>
                      <w:color w:val="000000"/>
                      <w:sz w:val="20"/>
                      <w:szCs w:val="20"/>
                    </w:rPr>
                    <w:t>6,324</w:t>
                  </w:r>
                </w:p>
              </w:tc>
              <w:tc>
                <w:tcPr>
                  <w:tcW w:w="993" w:type="dxa"/>
                  <w:tcBorders>
                    <w:top w:val="nil"/>
                    <w:left w:val="nil"/>
                    <w:bottom w:val="single" w:sz="8" w:space="0" w:color="auto"/>
                    <w:right w:val="single" w:sz="8" w:space="0" w:color="auto"/>
                  </w:tcBorders>
                  <w:shd w:val="clear" w:color="auto" w:fill="auto"/>
                  <w:noWrap/>
                  <w:vAlign w:val="center"/>
                  <w:hideMark/>
                </w:tcPr>
                <w:p w14:paraId="46B8AFCC" w14:textId="77777777" w:rsidR="00777F7D" w:rsidRPr="00204ADD" w:rsidRDefault="00777F7D" w:rsidP="000065D7">
                  <w:pPr>
                    <w:tabs>
                      <w:tab w:val="left" w:pos="463"/>
                    </w:tabs>
                    <w:jc w:val="right"/>
                    <w:rPr>
                      <w:rFonts w:eastAsia="Calibri"/>
                      <w:bCs/>
                      <w:color w:val="000000"/>
                      <w:sz w:val="20"/>
                      <w:szCs w:val="20"/>
                    </w:rPr>
                  </w:pPr>
                  <w:r w:rsidRPr="00204ADD">
                    <w:rPr>
                      <w:rFonts w:eastAsia="Calibri"/>
                      <w:bCs/>
                      <w:color w:val="000000"/>
                      <w:sz w:val="20"/>
                      <w:szCs w:val="20"/>
                    </w:rPr>
                    <w:t>6,406</w:t>
                  </w:r>
                </w:p>
              </w:tc>
            </w:tr>
            <w:tr w:rsidR="00777F7D" w:rsidRPr="00204ADD" w14:paraId="5C59B6FD" w14:textId="77777777" w:rsidTr="000065D7">
              <w:trPr>
                <w:trHeight w:val="315"/>
              </w:trPr>
              <w:tc>
                <w:tcPr>
                  <w:tcW w:w="3605" w:type="dxa"/>
                  <w:gridSpan w:val="2"/>
                  <w:tcBorders>
                    <w:top w:val="nil"/>
                    <w:left w:val="single" w:sz="8" w:space="0" w:color="auto"/>
                    <w:bottom w:val="single" w:sz="8" w:space="0" w:color="auto"/>
                    <w:right w:val="single" w:sz="8" w:space="0" w:color="000000"/>
                  </w:tcBorders>
                  <w:shd w:val="clear" w:color="auto" w:fill="auto"/>
                  <w:noWrap/>
                  <w:vAlign w:val="center"/>
                  <w:hideMark/>
                </w:tcPr>
                <w:p w14:paraId="5B361728" w14:textId="77777777" w:rsidR="00777F7D" w:rsidRPr="00204ADD" w:rsidRDefault="00777F7D" w:rsidP="000065D7">
                  <w:pPr>
                    <w:tabs>
                      <w:tab w:val="left" w:pos="463"/>
                    </w:tabs>
                    <w:rPr>
                      <w:rFonts w:eastAsia="Calibri"/>
                      <w:b/>
                      <w:bCs/>
                      <w:color w:val="000000"/>
                      <w:sz w:val="20"/>
                      <w:szCs w:val="20"/>
                    </w:rPr>
                  </w:pPr>
                  <w:r w:rsidRPr="00204ADD">
                    <w:rPr>
                      <w:rFonts w:eastAsia="Calibri"/>
                      <w:b/>
                      <w:bCs/>
                      <w:color w:val="000000"/>
                      <w:sz w:val="20"/>
                      <w:szCs w:val="20"/>
                    </w:rPr>
                    <w:t xml:space="preserve">Total </w:t>
                  </w:r>
                </w:p>
              </w:tc>
              <w:tc>
                <w:tcPr>
                  <w:tcW w:w="914" w:type="dxa"/>
                  <w:tcBorders>
                    <w:top w:val="nil"/>
                    <w:left w:val="nil"/>
                    <w:bottom w:val="single" w:sz="8" w:space="0" w:color="auto"/>
                    <w:right w:val="single" w:sz="8" w:space="0" w:color="auto"/>
                  </w:tcBorders>
                  <w:shd w:val="clear" w:color="auto" w:fill="auto"/>
                  <w:noWrap/>
                  <w:vAlign w:val="center"/>
                  <w:hideMark/>
                </w:tcPr>
                <w:p w14:paraId="45234A99" w14:textId="77777777" w:rsidR="00777F7D" w:rsidRPr="00204ADD" w:rsidRDefault="00777F7D" w:rsidP="000065D7">
                  <w:pPr>
                    <w:tabs>
                      <w:tab w:val="left" w:pos="463"/>
                    </w:tabs>
                    <w:jc w:val="right"/>
                    <w:rPr>
                      <w:rFonts w:eastAsia="Calibri"/>
                      <w:b/>
                      <w:bCs/>
                      <w:color w:val="000000"/>
                      <w:sz w:val="20"/>
                      <w:szCs w:val="20"/>
                    </w:rPr>
                  </w:pPr>
                  <w:r w:rsidRPr="00204ADD">
                    <w:rPr>
                      <w:rFonts w:eastAsia="Calibri"/>
                      <w:b/>
                      <w:bCs/>
                      <w:color w:val="000000"/>
                      <w:sz w:val="20"/>
                      <w:szCs w:val="20"/>
                    </w:rPr>
                    <w:t>16,105</w:t>
                  </w:r>
                </w:p>
              </w:tc>
              <w:tc>
                <w:tcPr>
                  <w:tcW w:w="914" w:type="dxa"/>
                  <w:tcBorders>
                    <w:top w:val="nil"/>
                    <w:left w:val="nil"/>
                    <w:bottom w:val="single" w:sz="8" w:space="0" w:color="auto"/>
                    <w:right w:val="single" w:sz="8" w:space="0" w:color="auto"/>
                  </w:tcBorders>
                  <w:shd w:val="clear" w:color="auto" w:fill="auto"/>
                  <w:noWrap/>
                  <w:vAlign w:val="center"/>
                  <w:hideMark/>
                </w:tcPr>
                <w:p w14:paraId="75F1AD17" w14:textId="77777777" w:rsidR="00777F7D" w:rsidRPr="00204ADD" w:rsidRDefault="00777F7D" w:rsidP="000065D7">
                  <w:pPr>
                    <w:tabs>
                      <w:tab w:val="left" w:pos="463"/>
                    </w:tabs>
                    <w:jc w:val="right"/>
                    <w:rPr>
                      <w:rFonts w:eastAsia="Calibri"/>
                      <w:b/>
                      <w:bCs/>
                      <w:color w:val="000000"/>
                      <w:sz w:val="20"/>
                      <w:szCs w:val="20"/>
                    </w:rPr>
                  </w:pPr>
                  <w:r w:rsidRPr="00204ADD">
                    <w:rPr>
                      <w:rFonts w:eastAsia="Calibri"/>
                      <w:b/>
                      <w:bCs/>
                      <w:color w:val="000000"/>
                      <w:sz w:val="20"/>
                      <w:szCs w:val="20"/>
                    </w:rPr>
                    <w:t>18,996</w:t>
                  </w:r>
                </w:p>
              </w:tc>
              <w:tc>
                <w:tcPr>
                  <w:tcW w:w="892" w:type="dxa"/>
                  <w:tcBorders>
                    <w:top w:val="nil"/>
                    <w:left w:val="nil"/>
                    <w:bottom w:val="single" w:sz="8" w:space="0" w:color="auto"/>
                    <w:right w:val="single" w:sz="8" w:space="0" w:color="auto"/>
                  </w:tcBorders>
                  <w:shd w:val="clear" w:color="auto" w:fill="auto"/>
                  <w:noWrap/>
                  <w:vAlign w:val="center"/>
                  <w:hideMark/>
                </w:tcPr>
                <w:p w14:paraId="538A3F92" w14:textId="77777777" w:rsidR="00777F7D" w:rsidRPr="00204ADD" w:rsidRDefault="00777F7D" w:rsidP="000065D7">
                  <w:pPr>
                    <w:tabs>
                      <w:tab w:val="left" w:pos="463"/>
                    </w:tabs>
                    <w:jc w:val="right"/>
                    <w:rPr>
                      <w:rFonts w:eastAsia="Calibri"/>
                      <w:b/>
                      <w:bCs/>
                      <w:color w:val="000000"/>
                      <w:sz w:val="20"/>
                      <w:szCs w:val="20"/>
                    </w:rPr>
                  </w:pPr>
                  <w:r w:rsidRPr="00204ADD">
                    <w:rPr>
                      <w:rFonts w:eastAsia="Calibri"/>
                      <w:b/>
                      <w:bCs/>
                      <w:color w:val="000000"/>
                      <w:sz w:val="20"/>
                      <w:szCs w:val="20"/>
                    </w:rPr>
                    <w:t>24,919</w:t>
                  </w:r>
                </w:p>
              </w:tc>
              <w:tc>
                <w:tcPr>
                  <w:tcW w:w="850" w:type="dxa"/>
                  <w:tcBorders>
                    <w:top w:val="nil"/>
                    <w:left w:val="nil"/>
                    <w:bottom w:val="single" w:sz="8" w:space="0" w:color="auto"/>
                    <w:right w:val="single" w:sz="8" w:space="0" w:color="auto"/>
                  </w:tcBorders>
                  <w:shd w:val="clear" w:color="auto" w:fill="auto"/>
                  <w:noWrap/>
                  <w:vAlign w:val="center"/>
                  <w:hideMark/>
                </w:tcPr>
                <w:p w14:paraId="79B59363" w14:textId="77777777" w:rsidR="00777F7D" w:rsidRPr="00204ADD" w:rsidRDefault="00777F7D" w:rsidP="000065D7">
                  <w:pPr>
                    <w:tabs>
                      <w:tab w:val="left" w:pos="463"/>
                    </w:tabs>
                    <w:jc w:val="right"/>
                    <w:rPr>
                      <w:rFonts w:eastAsia="Calibri"/>
                      <w:b/>
                      <w:bCs/>
                      <w:color w:val="000000"/>
                      <w:sz w:val="20"/>
                      <w:szCs w:val="20"/>
                    </w:rPr>
                  </w:pPr>
                  <w:r w:rsidRPr="00204ADD">
                    <w:rPr>
                      <w:rFonts w:eastAsia="Calibri"/>
                      <w:b/>
                      <w:bCs/>
                      <w:color w:val="000000"/>
                      <w:sz w:val="20"/>
                      <w:szCs w:val="20"/>
                    </w:rPr>
                    <w:t>32,058</w:t>
                  </w:r>
                </w:p>
              </w:tc>
              <w:tc>
                <w:tcPr>
                  <w:tcW w:w="993" w:type="dxa"/>
                  <w:tcBorders>
                    <w:top w:val="nil"/>
                    <w:left w:val="nil"/>
                    <w:bottom w:val="single" w:sz="8" w:space="0" w:color="auto"/>
                    <w:right w:val="single" w:sz="8" w:space="0" w:color="auto"/>
                  </w:tcBorders>
                  <w:shd w:val="clear" w:color="auto" w:fill="auto"/>
                  <w:noWrap/>
                  <w:vAlign w:val="center"/>
                  <w:hideMark/>
                </w:tcPr>
                <w:p w14:paraId="45E42484" w14:textId="77777777" w:rsidR="00777F7D" w:rsidRPr="00204ADD" w:rsidRDefault="00777F7D" w:rsidP="000065D7">
                  <w:pPr>
                    <w:tabs>
                      <w:tab w:val="left" w:pos="463"/>
                    </w:tabs>
                    <w:jc w:val="right"/>
                    <w:rPr>
                      <w:rFonts w:eastAsia="Calibri"/>
                      <w:b/>
                      <w:bCs/>
                      <w:color w:val="000000"/>
                      <w:sz w:val="20"/>
                      <w:szCs w:val="20"/>
                    </w:rPr>
                  </w:pPr>
                  <w:r w:rsidRPr="00204ADD">
                    <w:rPr>
                      <w:rFonts w:eastAsia="Calibri"/>
                      <w:b/>
                      <w:bCs/>
                      <w:color w:val="000000"/>
                      <w:sz w:val="20"/>
                      <w:szCs w:val="20"/>
                    </w:rPr>
                    <w:t>25,827</w:t>
                  </w:r>
                </w:p>
              </w:tc>
            </w:tr>
          </w:tbl>
          <w:p w14:paraId="78CDFC58" w14:textId="77777777" w:rsidR="00777F7D" w:rsidRDefault="00777F7D" w:rsidP="000065D7">
            <w:pPr>
              <w:pStyle w:val="Sourcereference"/>
              <w:spacing w:after="0"/>
            </w:pPr>
            <w:r>
              <w:t>Source: IEFP</w:t>
            </w:r>
          </w:p>
          <w:p w14:paraId="1156C684" w14:textId="77777777" w:rsidR="00777F7D" w:rsidRPr="00DB6565" w:rsidRDefault="00777F7D" w:rsidP="000065D7">
            <w:pPr>
              <w:pStyle w:val="Sourcereference"/>
              <w:spacing w:after="0"/>
            </w:pPr>
          </w:p>
        </w:tc>
        <w:tc>
          <w:tcPr>
            <w:tcW w:w="1088" w:type="dxa"/>
            <w:tcBorders>
              <w:top w:val="single" w:sz="8" w:space="0" w:color="auto"/>
              <w:left w:val="nil"/>
              <w:bottom w:val="nil"/>
              <w:right w:val="nil"/>
            </w:tcBorders>
          </w:tcPr>
          <w:p w14:paraId="490A63E2" w14:textId="77777777" w:rsidR="00777F7D" w:rsidRDefault="00777F7D" w:rsidP="000065D7">
            <w:pPr>
              <w:pStyle w:val="Sourcereference"/>
              <w:spacing w:after="0"/>
            </w:pPr>
          </w:p>
        </w:tc>
      </w:tr>
    </w:tbl>
    <w:p w14:paraId="4D8EEE55" w14:textId="77777777" w:rsidR="00777F7D" w:rsidRPr="006977B6" w:rsidRDefault="00777F7D" w:rsidP="00777F7D">
      <w:pPr>
        <w:pStyle w:val="Sourcereference"/>
        <w:spacing w:after="0"/>
        <w:ind w:left="720" w:hanging="720"/>
      </w:pPr>
    </w:p>
    <w:p w14:paraId="7F5A0BBE" w14:textId="77777777" w:rsidR="00777F7D" w:rsidRPr="00FB1324" w:rsidRDefault="00777F7D" w:rsidP="00640368">
      <w:pPr>
        <w:pStyle w:val="Heading2"/>
      </w:pPr>
      <w:bookmarkStart w:id="32" w:name="_Toc464141617"/>
      <w:bookmarkStart w:id="33" w:name="_Toc466628949"/>
      <w:r w:rsidRPr="00FB1324">
        <w:t>Education data</w:t>
      </w:r>
      <w:bookmarkEnd w:id="32"/>
      <w:bookmarkEnd w:id="33"/>
    </w:p>
    <w:p w14:paraId="3C816233" w14:textId="77777777" w:rsidR="00777F7D" w:rsidRDefault="00777F7D" w:rsidP="00777F7D">
      <w:pPr>
        <w:pStyle w:val="BodyText"/>
        <w:spacing w:after="0"/>
      </w:pPr>
    </w:p>
    <w:p w14:paraId="4AA100D7" w14:textId="77777777" w:rsidR="00777F7D" w:rsidRDefault="00777F7D" w:rsidP="00777F7D">
      <w:pPr>
        <w:pStyle w:val="BodyText"/>
        <w:spacing w:after="0"/>
      </w:pPr>
      <w:r>
        <w:t xml:space="preserve">EU statistical comparisons are more limited concerning the education of young disabled women and men in the EU2020 target age groups. Data is available from EU-SILC (annually) as well as the </w:t>
      </w:r>
      <w:r w:rsidRPr="005A3FC7">
        <w:t xml:space="preserve">Eurostat Labour Force Survey ad-hoc </w:t>
      </w:r>
      <w:r>
        <w:t xml:space="preserve">disability </w:t>
      </w:r>
      <w:r w:rsidRPr="005A3FC7">
        <w:t>module</w:t>
      </w:r>
      <w:r>
        <w:t xml:space="preserve"> (for 2011), but with low reliability for several countries on the key measures.</w:t>
      </w:r>
      <w:r>
        <w:rPr>
          <w:rStyle w:val="FootnoteReference"/>
        </w:rPr>
        <w:footnoteReference w:id="16"/>
      </w:r>
      <w:r>
        <w:t xml:space="preserve"> Using a wider age range can improve reliability but estimations by gender remain indicative. EU trends are evident but administrative data may offer more reliable alternatives to identify national trends, where available.</w:t>
      </w:r>
    </w:p>
    <w:p w14:paraId="1DAA086E" w14:textId="77777777" w:rsidR="00777F7D" w:rsidRDefault="00777F7D" w:rsidP="00777F7D">
      <w:pPr>
        <w:pStyle w:val="BodyText"/>
        <w:spacing w:after="0"/>
      </w:pPr>
    </w:p>
    <w:p w14:paraId="1F123303" w14:textId="77777777" w:rsidR="00777F7D" w:rsidRPr="00FB1324" w:rsidRDefault="00777F7D" w:rsidP="00640368">
      <w:pPr>
        <w:pStyle w:val="Heading3"/>
      </w:pPr>
      <w:bookmarkStart w:id="34" w:name="_Toc464141618"/>
      <w:bookmarkStart w:id="35" w:name="_Toc466628950"/>
      <w:r w:rsidRPr="00FB1324">
        <w:t xml:space="preserve">Early </w:t>
      </w:r>
      <w:r w:rsidRPr="00640368">
        <w:rPr>
          <w:rFonts w:eastAsia="Calibri"/>
        </w:rPr>
        <w:t>school</w:t>
      </w:r>
      <w:r w:rsidRPr="00FB1324">
        <w:t xml:space="preserve"> leavers</w:t>
      </w:r>
      <w:bookmarkEnd w:id="34"/>
      <w:bookmarkEnd w:id="35"/>
    </w:p>
    <w:p w14:paraId="183BC5C5" w14:textId="77777777" w:rsidR="00777F7D" w:rsidRDefault="00777F7D" w:rsidP="00777F7D">
      <w:pPr>
        <w:pStyle w:val="BodyText"/>
        <w:spacing w:after="0"/>
      </w:pPr>
    </w:p>
    <w:p w14:paraId="481EDB93" w14:textId="77777777" w:rsidR="00777F7D" w:rsidRDefault="00777F7D" w:rsidP="00777F7D">
      <w:pPr>
        <w:pStyle w:val="BodyText"/>
        <w:spacing w:after="0"/>
      </w:pPr>
      <w:r>
        <w:t>The EU-SILC sample for the target age group (aged 18-24) includes the following number of people reporting activity ‘limitation’ (as a proxy for impairment/disability).</w:t>
      </w:r>
    </w:p>
    <w:p w14:paraId="62DA7B67" w14:textId="77777777" w:rsidR="00777F7D" w:rsidRDefault="00777F7D" w:rsidP="00777F7D">
      <w:pPr>
        <w:pStyle w:val="BodyText"/>
        <w:spacing w:after="0"/>
      </w:pPr>
    </w:p>
    <w:p w14:paraId="72BD18EC" w14:textId="77777777" w:rsidR="00777F7D" w:rsidRPr="00DD6153" w:rsidRDefault="00777F7D" w:rsidP="00777F7D">
      <w:pPr>
        <w:pStyle w:val="Caption"/>
        <w:keepNext/>
        <w:rPr>
          <w:sz w:val="24"/>
        </w:rPr>
      </w:pPr>
      <w:bookmarkStart w:id="36" w:name="_Ref464222103"/>
      <w:r w:rsidRPr="00DD6153">
        <w:rPr>
          <w:sz w:val="24"/>
        </w:rPr>
        <w:t xml:space="preserve">Table </w:t>
      </w:r>
      <w:r w:rsidRPr="00DD6153">
        <w:rPr>
          <w:sz w:val="24"/>
        </w:rPr>
        <w:fldChar w:fldCharType="begin"/>
      </w:r>
      <w:r w:rsidRPr="00DD6153">
        <w:rPr>
          <w:sz w:val="24"/>
        </w:rPr>
        <w:instrText xml:space="preserve"> SEQ Table \* ARABIC </w:instrText>
      </w:r>
      <w:r w:rsidRPr="00DD6153">
        <w:rPr>
          <w:sz w:val="24"/>
        </w:rPr>
        <w:fldChar w:fldCharType="separate"/>
      </w:r>
      <w:r w:rsidRPr="00DD6153">
        <w:rPr>
          <w:noProof/>
          <w:sz w:val="24"/>
        </w:rPr>
        <w:t>16</w:t>
      </w:r>
      <w:r w:rsidRPr="00DD6153">
        <w:rPr>
          <w:noProof/>
          <w:sz w:val="24"/>
        </w:rPr>
        <w:fldChar w:fldCharType="end"/>
      </w:r>
      <w:bookmarkEnd w:id="36"/>
      <w:r w:rsidRPr="00DD6153">
        <w:rPr>
          <w:sz w:val="24"/>
        </w:rPr>
        <w:t>: EU-SILC sample size in the target age group 18-24 versus 18-29</w:t>
      </w:r>
    </w:p>
    <w:tbl>
      <w:tblPr>
        <w:tblStyle w:val="TableGrid"/>
        <w:tblW w:w="0" w:type="auto"/>
        <w:tblLook w:val="04A0" w:firstRow="1" w:lastRow="0" w:firstColumn="1" w:lastColumn="0" w:noHBand="0" w:noVBand="1"/>
      </w:tblPr>
      <w:tblGrid>
        <w:gridCol w:w="1636"/>
        <w:gridCol w:w="2024"/>
        <w:gridCol w:w="1801"/>
        <w:gridCol w:w="2024"/>
        <w:gridCol w:w="1801"/>
      </w:tblGrid>
      <w:tr w:rsidR="00777F7D" w:rsidRPr="00ED4CF4" w14:paraId="54392B3E" w14:textId="77777777" w:rsidTr="000065D7">
        <w:tc>
          <w:tcPr>
            <w:tcW w:w="0" w:type="auto"/>
          </w:tcPr>
          <w:p w14:paraId="5B721543" w14:textId="77777777" w:rsidR="00777F7D" w:rsidRPr="00ED4CF4" w:rsidRDefault="00777F7D" w:rsidP="000065D7"/>
        </w:tc>
        <w:tc>
          <w:tcPr>
            <w:tcW w:w="0" w:type="auto"/>
            <w:gridSpan w:val="2"/>
          </w:tcPr>
          <w:p w14:paraId="42A68B2C" w14:textId="77777777" w:rsidR="00777F7D" w:rsidRPr="00ED4CF4" w:rsidRDefault="00777F7D" w:rsidP="000065D7">
            <w:pPr>
              <w:tabs>
                <w:tab w:val="center" w:pos="1795"/>
                <w:tab w:val="left" w:pos="2800"/>
              </w:tabs>
            </w:pPr>
            <w:r>
              <w:tab/>
              <w:t>Age 18-24</w:t>
            </w:r>
            <w:r>
              <w:tab/>
            </w:r>
          </w:p>
        </w:tc>
        <w:tc>
          <w:tcPr>
            <w:tcW w:w="0" w:type="auto"/>
            <w:gridSpan w:val="2"/>
          </w:tcPr>
          <w:p w14:paraId="0A35FD0A" w14:textId="77777777" w:rsidR="00777F7D" w:rsidRPr="00ED4CF4" w:rsidRDefault="00777F7D" w:rsidP="000065D7">
            <w:pPr>
              <w:tabs>
                <w:tab w:val="left" w:pos="320"/>
                <w:tab w:val="center" w:pos="1795"/>
              </w:tabs>
            </w:pPr>
            <w:r>
              <w:tab/>
            </w:r>
            <w:r>
              <w:tab/>
              <w:t>Age 18-29</w:t>
            </w:r>
          </w:p>
        </w:tc>
      </w:tr>
      <w:tr w:rsidR="00777F7D" w:rsidRPr="00ED4CF4" w14:paraId="5529262E" w14:textId="77777777" w:rsidTr="000065D7">
        <w:tc>
          <w:tcPr>
            <w:tcW w:w="0" w:type="auto"/>
          </w:tcPr>
          <w:p w14:paraId="303CD5B9" w14:textId="77777777" w:rsidR="00777F7D" w:rsidRPr="00ED4CF4" w:rsidRDefault="00777F7D" w:rsidP="000065D7"/>
        </w:tc>
        <w:tc>
          <w:tcPr>
            <w:tcW w:w="0" w:type="auto"/>
          </w:tcPr>
          <w:p w14:paraId="28DFD8C6" w14:textId="77777777" w:rsidR="00777F7D" w:rsidRPr="00ED4CF4" w:rsidRDefault="00777F7D" w:rsidP="000065D7">
            <w:r w:rsidRPr="00ED4CF4">
              <w:t>No activity ‘limitation’</w:t>
            </w:r>
          </w:p>
        </w:tc>
        <w:tc>
          <w:tcPr>
            <w:tcW w:w="0" w:type="auto"/>
          </w:tcPr>
          <w:p w14:paraId="2E8BF11B" w14:textId="77777777" w:rsidR="00777F7D" w:rsidRPr="00ED4CF4" w:rsidRDefault="00777F7D" w:rsidP="000065D7">
            <w:r w:rsidRPr="00ED4CF4">
              <w:t>Activity ‘limitation’</w:t>
            </w:r>
          </w:p>
        </w:tc>
        <w:tc>
          <w:tcPr>
            <w:tcW w:w="0" w:type="auto"/>
          </w:tcPr>
          <w:p w14:paraId="49AD7618" w14:textId="77777777" w:rsidR="00777F7D" w:rsidRPr="00ED4CF4" w:rsidRDefault="00777F7D" w:rsidP="000065D7">
            <w:r w:rsidRPr="00ED4CF4">
              <w:t>No activity ‘limitation’</w:t>
            </w:r>
          </w:p>
        </w:tc>
        <w:tc>
          <w:tcPr>
            <w:tcW w:w="0" w:type="auto"/>
          </w:tcPr>
          <w:p w14:paraId="1E985608" w14:textId="77777777" w:rsidR="00777F7D" w:rsidRPr="00ED4CF4" w:rsidRDefault="00777F7D" w:rsidP="000065D7">
            <w:r w:rsidRPr="00ED4CF4">
              <w:t>Activity ‘limitation’</w:t>
            </w:r>
          </w:p>
        </w:tc>
      </w:tr>
      <w:tr w:rsidR="00777F7D" w:rsidRPr="00ED4CF4" w14:paraId="73433985" w14:textId="77777777" w:rsidTr="000065D7">
        <w:tc>
          <w:tcPr>
            <w:tcW w:w="0" w:type="auto"/>
          </w:tcPr>
          <w:p w14:paraId="26AA922C" w14:textId="77777777" w:rsidR="00777F7D" w:rsidRPr="00ED4CF4" w:rsidRDefault="00777F7D" w:rsidP="000065D7">
            <w:r w:rsidRPr="00ED4CF4">
              <w:t>EU sample</w:t>
            </w:r>
          </w:p>
        </w:tc>
        <w:tc>
          <w:tcPr>
            <w:tcW w:w="0" w:type="auto"/>
          </w:tcPr>
          <w:p w14:paraId="78B66531" w14:textId="77777777" w:rsidR="00777F7D" w:rsidRPr="00ED4CF4" w:rsidRDefault="00777F7D" w:rsidP="000065D7">
            <w:pPr>
              <w:jc w:val="right"/>
            </w:pPr>
            <w:r w:rsidRPr="004D237F">
              <w:t>33,905</w:t>
            </w:r>
          </w:p>
        </w:tc>
        <w:tc>
          <w:tcPr>
            <w:tcW w:w="0" w:type="auto"/>
          </w:tcPr>
          <w:p w14:paraId="08550662" w14:textId="77777777" w:rsidR="00777F7D" w:rsidRPr="00ED4CF4" w:rsidRDefault="00777F7D" w:rsidP="000065D7">
            <w:pPr>
              <w:jc w:val="right"/>
            </w:pPr>
            <w:r w:rsidRPr="004D237F">
              <w:t>2,608</w:t>
            </w:r>
          </w:p>
        </w:tc>
        <w:tc>
          <w:tcPr>
            <w:tcW w:w="0" w:type="auto"/>
          </w:tcPr>
          <w:p w14:paraId="40E2A190" w14:textId="77777777" w:rsidR="00777F7D" w:rsidRPr="00ED4CF4" w:rsidRDefault="00777F7D" w:rsidP="000065D7">
            <w:pPr>
              <w:jc w:val="right"/>
            </w:pPr>
            <w:r w:rsidRPr="004D237F">
              <w:t>56,110</w:t>
            </w:r>
          </w:p>
        </w:tc>
        <w:tc>
          <w:tcPr>
            <w:tcW w:w="0" w:type="auto"/>
          </w:tcPr>
          <w:p w14:paraId="515CE17C" w14:textId="77777777" w:rsidR="00777F7D" w:rsidRPr="00ED4CF4" w:rsidRDefault="00777F7D" w:rsidP="000065D7">
            <w:pPr>
              <w:jc w:val="right"/>
            </w:pPr>
            <w:r w:rsidRPr="004D237F">
              <w:t>4,738</w:t>
            </w:r>
          </w:p>
        </w:tc>
      </w:tr>
      <w:tr w:rsidR="00777F7D" w:rsidRPr="00ED4CF4" w14:paraId="382E94E6" w14:textId="77777777" w:rsidTr="000065D7">
        <w:tc>
          <w:tcPr>
            <w:tcW w:w="0" w:type="auto"/>
          </w:tcPr>
          <w:p w14:paraId="75029D99" w14:textId="77777777" w:rsidR="00777F7D" w:rsidRPr="00ED4CF4" w:rsidRDefault="00777F7D" w:rsidP="000065D7">
            <w:r w:rsidRPr="00ED4CF4">
              <w:t>National sample</w:t>
            </w:r>
          </w:p>
        </w:tc>
        <w:tc>
          <w:tcPr>
            <w:tcW w:w="0" w:type="auto"/>
          </w:tcPr>
          <w:p w14:paraId="0064E136" w14:textId="77777777" w:rsidR="00777F7D" w:rsidRPr="00ED4CF4" w:rsidRDefault="00777F7D" w:rsidP="000065D7">
            <w:pPr>
              <w:jc w:val="right"/>
            </w:pPr>
            <w:r w:rsidRPr="00564756">
              <w:t>1,144</w:t>
            </w:r>
          </w:p>
        </w:tc>
        <w:tc>
          <w:tcPr>
            <w:tcW w:w="0" w:type="auto"/>
          </w:tcPr>
          <w:p w14:paraId="39207403" w14:textId="77777777" w:rsidR="00777F7D" w:rsidRPr="00ED4CF4" w:rsidRDefault="00777F7D" w:rsidP="000065D7">
            <w:pPr>
              <w:jc w:val="right"/>
            </w:pPr>
            <w:r w:rsidRPr="00564756">
              <w:t>117</w:t>
            </w:r>
          </w:p>
        </w:tc>
        <w:tc>
          <w:tcPr>
            <w:tcW w:w="0" w:type="auto"/>
          </w:tcPr>
          <w:p w14:paraId="2D0F750E" w14:textId="77777777" w:rsidR="00777F7D" w:rsidRPr="00ED4CF4" w:rsidRDefault="00777F7D" w:rsidP="000065D7">
            <w:pPr>
              <w:jc w:val="right"/>
            </w:pPr>
            <w:r w:rsidRPr="00564756">
              <w:t>1,770</w:t>
            </w:r>
          </w:p>
        </w:tc>
        <w:tc>
          <w:tcPr>
            <w:tcW w:w="0" w:type="auto"/>
          </w:tcPr>
          <w:p w14:paraId="450A5368" w14:textId="77777777" w:rsidR="00777F7D" w:rsidRPr="00ED4CF4" w:rsidRDefault="00777F7D" w:rsidP="000065D7">
            <w:pPr>
              <w:jc w:val="right"/>
            </w:pPr>
            <w:r w:rsidRPr="00564756">
              <w:t>215</w:t>
            </w:r>
          </w:p>
        </w:tc>
      </w:tr>
    </w:tbl>
    <w:p w14:paraId="6E130668" w14:textId="77777777" w:rsidR="00777F7D" w:rsidRPr="005831C6" w:rsidRDefault="00777F7D" w:rsidP="00777F7D">
      <w:pPr>
        <w:pStyle w:val="Sourcereference"/>
        <w:spacing w:after="0"/>
        <w:rPr>
          <w:lang w:eastAsia="en-GB"/>
        </w:rPr>
      </w:pPr>
      <w:r w:rsidRPr="005831C6">
        <w:t xml:space="preserve">Source: </w:t>
      </w:r>
      <w:r w:rsidRPr="005831C6">
        <w:rPr>
          <w:lang w:eastAsia="en-GB"/>
        </w:rPr>
        <w:t xml:space="preserve">EUSILC UDB </w:t>
      </w:r>
      <w:r>
        <w:rPr>
          <w:lang w:eastAsia="en-GB"/>
        </w:rPr>
        <w:t>2014</w:t>
      </w:r>
      <w:r w:rsidRPr="005831C6">
        <w:rPr>
          <w:lang w:eastAsia="en-GB"/>
        </w:rPr>
        <w:t xml:space="preserve"> – version 2 of August </w:t>
      </w:r>
      <w:r>
        <w:rPr>
          <w:lang w:eastAsia="en-GB"/>
        </w:rPr>
        <w:t>2016</w:t>
      </w:r>
    </w:p>
    <w:p w14:paraId="6AE9AF3A" w14:textId="77777777" w:rsidR="00777F7D" w:rsidRDefault="00777F7D" w:rsidP="00777F7D"/>
    <w:p w14:paraId="21F43032" w14:textId="77777777" w:rsidR="00777F7D" w:rsidRPr="00F028F1" w:rsidRDefault="00777F7D" w:rsidP="00777F7D">
      <w:pPr>
        <w:pStyle w:val="Caption"/>
        <w:keepNext/>
        <w:rPr>
          <w:sz w:val="24"/>
        </w:rPr>
      </w:pPr>
      <w:bookmarkStart w:id="37" w:name="_Ref464210325"/>
      <w:r w:rsidRPr="00F028F1">
        <w:rPr>
          <w:sz w:val="24"/>
        </w:rPr>
        <w:lastRenderedPageBreak/>
        <w:t xml:space="preserve">Table </w:t>
      </w:r>
      <w:r w:rsidRPr="00F028F1">
        <w:rPr>
          <w:sz w:val="24"/>
        </w:rPr>
        <w:fldChar w:fldCharType="begin"/>
      </w:r>
      <w:r w:rsidRPr="00F028F1">
        <w:rPr>
          <w:sz w:val="24"/>
        </w:rPr>
        <w:instrText xml:space="preserve"> SEQ Table \* ARABIC </w:instrText>
      </w:r>
      <w:r w:rsidRPr="00F028F1">
        <w:rPr>
          <w:sz w:val="24"/>
        </w:rPr>
        <w:fldChar w:fldCharType="separate"/>
      </w:r>
      <w:r w:rsidRPr="00F028F1">
        <w:rPr>
          <w:noProof/>
          <w:sz w:val="24"/>
        </w:rPr>
        <w:t>17</w:t>
      </w:r>
      <w:r w:rsidRPr="00F028F1">
        <w:rPr>
          <w:noProof/>
          <w:sz w:val="24"/>
        </w:rPr>
        <w:fldChar w:fldCharType="end"/>
      </w:r>
      <w:bookmarkEnd w:id="37"/>
      <w:r w:rsidRPr="00F028F1">
        <w:rPr>
          <w:sz w:val="24"/>
        </w:rPr>
        <w:t>:Early school leavers aged 18-24 (indicative based on above sample size)</w:t>
      </w:r>
    </w:p>
    <w:p w14:paraId="2FE9A5D6" w14:textId="77777777" w:rsidR="00777F7D" w:rsidRDefault="00777F7D" w:rsidP="00777F7D">
      <w:r>
        <w:rPr>
          <w:noProof/>
          <w:lang w:val="nl-NL" w:eastAsia="nl-NL"/>
        </w:rPr>
        <w:drawing>
          <wp:inline distT="0" distB="0" distL="0" distR="0" wp14:anchorId="273104CC" wp14:editId="1E91CB58">
            <wp:extent cx="5486400" cy="2364059"/>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18BDB02" w14:textId="77777777" w:rsidR="00777F7D" w:rsidRDefault="00777F7D" w:rsidP="00777F7D">
      <w:pPr>
        <w:pStyle w:val="Sourcereference"/>
        <w:spacing w:after="0"/>
        <w:rPr>
          <w:lang w:eastAsia="en-GB"/>
        </w:rPr>
      </w:pPr>
      <w:r w:rsidRPr="00E024C9">
        <w:t xml:space="preserve">Source: </w:t>
      </w:r>
      <w:r w:rsidRPr="00E024C9">
        <w:rPr>
          <w:lang w:eastAsia="en-GB"/>
        </w:rPr>
        <w:t xml:space="preserve">EUSILC UDB </w:t>
      </w:r>
      <w:r>
        <w:rPr>
          <w:lang w:eastAsia="en-GB"/>
        </w:rPr>
        <w:t>2014</w:t>
      </w:r>
      <w:r w:rsidRPr="00E024C9">
        <w:rPr>
          <w:lang w:eastAsia="en-GB"/>
        </w:rPr>
        <w:t xml:space="preserve"> – version 2 of August </w:t>
      </w:r>
      <w:r>
        <w:rPr>
          <w:lang w:eastAsia="en-GB"/>
        </w:rPr>
        <w:t>2016</w:t>
      </w:r>
    </w:p>
    <w:p w14:paraId="5D5DB484" w14:textId="77777777" w:rsidR="00777F7D" w:rsidRDefault="00777F7D" w:rsidP="00777F7D">
      <w:pPr>
        <w:rPr>
          <w:lang w:eastAsia="en-GB"/>
        </w:rPr>
      </w:pPr>
    </w:p>
    <w:p w14:paraId="6EE30F28" w14:textId="77777777" w:rsidR="00777F7D" w:rsidRPr="00C9730F" w:rsidRDefault="00777F7D" w:rsidP="00777F7D">
      <w:pPr>
        <w:pStyle w:val="Un-numberedsubheading"/>
        <w:spacing w:after="0"/>
      </w:pPr>
      <w:r w:rsidRPr="002E269E">
        <w:t>Alternative data on disability and early school leavers provided by the national expert:</w:t>
      </w:r>
    </w:p>
    <w:p w14:paraId="17C95E41" w14:textId="77777777" w:rsidR="00777F7D" w:rsidRDefault="00777F7D" w:rsidP="00777F7D">
      <w:pPr>
        <w:rPr>
          <w:rFonts w:eastAsia="Calibri"/>
        </w:rPr>
      </w:pPr>
      <w:bookmarkStart w:id="38" w:name="_Ref433381942"/>
      <w:bookmarkStart w:id="39" w:name="_Ref433669752"/>
    </w:p>
    <w:p w14:paraId="2331ACAC" w14:textId="77777777" w:rsidR="00777F7D" w:rsidRPr="00C9730F" w:rsidRDefault="00777F7D" w:rsidP="00777F7D">
      <w:pPr>
        <w:rPr>
          <w:rFonts w:eastAsia="Calibri"/>
        </w:rPr>
      </w:pPr>
      <w:r w:rsidRPr="0073341D">
        <w:rPr>
          <w:rFonts w:eastAsia="Calibri"/>
        </w:rPr>
        <w:t>The General Directorate of Education</w:t>
      </w:r>
      <w:r w:rsidRPr="0073341D">
        <w:rPr>
          <w:rFonts w:eastAsia="Calibri"/>
          <w:i/>
        </w:rPr>
        <w:t xml:space="preserve"> (</w:t>
      </w:r>
      <w:r w:rsidRPr="00C9730F">
        <w:rPr>
          <w:rFonts w:eastAsia="Calibri"/>
          <w:i/>
        </w:rPr>
        <w:t xml:space="preserve">Direção-Geral da Educação, </w:t>
      </w:r>
      <w:r w:rsidRPr="00C9730F">
        <w:rPr>
          <w:rFonts w:eastAsia="Calibri"/>
        </w:rPr>
        <w:t>heareafter DGE</w:t>
      </w:r>
      <w:r w:rsidRPr="0073341D">
        <w:rPr>
          <w:rFonts w:eastAsia="Calibri"/>
          <w:i/>
        </w:rPr>
        <w:t>)</w:t>
      </w:r>
      <w:r w:rsidRPr="00F028F1">
        <w:rPr>
          <w:rFonts w:eastAsia="Calibri"/>
        </w:rPr>
        <w:t>,</w:t>
      </w:r>
      <w:r w:rsidRPr="00F028F1">
        <w:rPr>
          <w:rStyle w:val="FootnoteReference"/>
          <w:rFonts w:eastAsia="Calibri"/>
        </w:rPr>
        <w:footnoteReference w:id="17"/>
      </w:r>
      <w:r w:rsidRPr="0073341D">
        <w:rPr>
          <w:rFonts w:eastAsia="Calibri"/>
          <w:i/>
        </w:rPr>
        <w:t xml:space="preserve"> </w:t>
      </w:r>
      <w:r w:rsidRPr="0073341D">
        <w:rPr>
          <w:rFonts w:eastAsia="Calibri"/>
        </w:rPr>
        <w:t xml:space="preserve">collects data about </w:t>
      </w:r>
      <w:r>
        <w:rPr>
          <w:rFonts w:eastAsia="Calibri"/>
        </w:rPr>
        <w:t>students</w:t>
      </w:r>
      <w:r w:rsidRPr="0073341D">
        <w:rPr>
          <w:rFonts w:eastAsia="Calibri"/>
        </w:rPr>
        <w:t xml:space="preserve"> </w:t>
      </w:r>
      <w:r>
        <w:rPr>
          <w:rFonts w:eastAsia="Calibri"/>
        </w:rPr>
        <w:t>with ‘special education needs’</w:t>
      </w:r>
      <w:r>
        <w:rPr>
          <w:rStyle w:val="FootnoteReference"/>
          <w:rFonts w:eastAsia="Calibri"/>
        </w:rPr>
        <w:footnoteReference w:id="18"/>
      </w:r>
      <w:r>
        <w:rPr>
          <w:rFonts w:eastAsia="Calibri"/>
        </w:rPr>
        <w:t xml:space="preserve"> </w:t>
      </w:r>
      <w:r w:rsidRPr="0073341D">
        <w:rPr>
          <w:rFonts w:eastAsia="Calibri"/>
        </w:rPr>
        <w:t>attending mainstream and special schools.</w:t>
      </w:r>
      <w:r w:rsidRPr="0073341D">
        <w:rPr>
          <w:rFonts w:eastAsia="Calibri"/>
          <w:i/>
        </w:rPr>
        <w:t xml:space="preserve"> </w:t>
      </w:r>
      <w:r w:rsidRPr="00C9730F">
        <w:rPr>
          <w:rFonts w:eastAsia="Calibri"/>
        </w:rPr>
        <w:t xml:space="preserve">According to this data, </w:t>
      </w:r>
      <w:r>
        <w:rPr>
          <w:rFonts w:eastAsia="Calibri"/>
        </w:rPr>
        <w:t>the total number of students with special needs (from 3 to 18 years old) has increased from 75,</w:t>
      </w:r>
      <w:r w:rsidRPr="00E24BE7">
        <w:rPr>
          <w:rFonts w:eastAsia="Calibri"/>
        </w:rPr>
        <w:t xml:space="preserve">193 </w:t>
      </w:r>
      <w:r>
        <w:rPr>
          <w:rFonts w:eastAsia="Calibri"/>
        </w:rPr>
        <w:t>in the school year 2014/2015</w:t>
      </w:r>
      <w:r w:rsidRPr="00AB14CC">
        <w:rPr>
          <w:rFonts w:eastAsia="Calibri"/>
        </w:rPr>
        <w:t xml:space="preserve"> </w:t>
      </w:r>
      <w:r>
        <w:rPr>
          <w:rFonts w:eastAsia="Calibri"/>
        </w:rPr>
        <w:t>to 78,</w:t>
      </w:r>
      <w:r w:rsidRPr="00E24BE7">
        <w:rPr>
          <w:rFonts w:eastAsia="Calibri"/>
        </w:rPr>
        <w:t xml:space="preserve">175 </w:t>
      </w:r>
      <w:r>
        <w:rPr>
          <w:rFonts w:eastAsia="Calibri"/>
        </w:rPr>
        <w:t>in 2015/2016. In addition, the INE collects general data about early leavers from education and training,</w:t>
      </w:r>
      <w:r>
        <w:rPr>
          <w:rStyle w:val="FootnoteReference"/>
          <w:rFonts w:eastAsia="Calibri"/>
        </w:rPr>
        <w:footnoteReference w:id="19"/>
      </w:r>
      <w:r>
        <w:rPr>
          <w:rFonts w:eastAsia="Calibri"/>
        </w:rPr>
        <w:t xml:space="preserve"> but the data is not disaggregate by disability.</w:t>
      </w:r>
    </w:p>
    <w:bookmarkEnd w:id="38"/>
    <w:bookmarkEnd w:id="39"/>
    <w:p w14:paraId="43B9F9C8" w14:textId="77777777" w:rsidR="00777F7D" w:rsidRPr="0073341D" w:rsidRDefault="00777F7D" w:rsidP="00777F7D">
      <w:pPr>
        <w:rPr>
          <w:rFonts w:eastAsia="Calibri"/>
          <w:i/>
          <w:lang w:val="en-US"/>
        </w:rPr>
      </w:pPr>
    </w:p>
    <w:p w14:paraId="50B04971" w14:textId="77777777" w:rsidR="00777F7D" w:rsidRPr="009444FF" w:rsidRDefault="00777F7D" w:rsidP="00640368">
      <w:pPr>
        <w:pStyle w:val="Heading3"/>
      </w:pPr>
      <w:bookmarkStart w:id="40" w:name="_Toc464141619"/>
      <w:bookmarkStart w:id="41" w:name="_Toc466628951"/>
      <w:r w:rsidRPr="009444FF">
        <w:t>Tertiary education</w:t>
      </w:r>
      <w:bookmarkEnd w:id="40"/>
      <w:bookmarkEnd w:id="41"/>
    </w:p>
    <w:p w14:paraId="15FE6173" w14:textId="77777777" w:rsidR="00777F7D" w:rsidRDefault="00777F7D" w:rsidP="00777F7D">
      <w:pPr>
        <w:pStyle w:val="BodyText"/>
        <w:spacing w:after="0"/>
      </w:pPr>
    </w:p>
    <w:p w14:paraId="5AED33BF" w14:textId="77777777" w:rsidR="00777F7D" w:rsidRDefault="00777F7D" w:rsidP="00777F7D">
      <w:pPr>
        <w:pStyle w:val="BodyText"/>
        <w:spacing w:after="0"/>
      </w:pPr>
      <w:r>
        <w:t>The EU-SILC sample for the target age group (aged 30-34) includes the following number of people reporting activity ‘limitation’ (a proxy for impairment/disability) although the number of missing observations is larger than the number of observations for activity limitation.</w:t>
      </w:r>
    </w:p>
    <w:p w14:paraId="58E6FE5A" w14:textId="77777777" w:rsidR="00777F7D" w:rsidRDefault="00777F7D" w:rsidP="00777F7D">
      <w:pPr>
        <w:pStyle w:val="BodyText"/>
        <w:spacing w:after="0"/>
      </w:pPr>
    </w:p>
    <w:p w14:paraId="30B8A5FA" w14:textId="77777777" w:rsidR="00777F7D" w:rsidRPr="00F028F1" w:rsidRDefault="00777F7D" w:rsidP="00777F7D">
      <w:pPr>
        <w:pStyle w:val="Caption"/>
        <w:rPr>
          <w:sz w:val="24"/>
        </w:rPr>
      </w:pPr>
      <w:r w:rsidRPr="00F028F1">
        <w:rPr>
          <w:sz w:val="24"/>
        </w:rPr>
        <w:t xml:space="preserve">Table </w:t>
      </w:r>
      <w:r w:rsidRPr="00F028F1">
        <w:rPr>
          <w:sz w:val="24"/>
        </w:rPr>
        <w:fldChar w:fldCharType="begin"/>
      </w:r>
      <w:r w:rsidRPr="00F028F1">
        <w:rPr>
          <w:sz w:val="24"/>
        </w:rPr>
        <w:instrText xml:space="preserve"> SEQ Table \* ARABIC </w:instrText>
      </w:r>
      <w:r w:rsidRPr="00F028F1">
        <w:rPr>
          <w:sz w:val="24"/>
        </w:rPr>
        <w:fldChar w:fldCharType="separate"/>
      </w:r>
      <w:r w:rsidRPr="00F028F1">
        <w:rPr>
          <w:noProof/>
          <w:sz w:val="24"/>
        </w:rPr>
        <w:t>18</w:t>
      </w:r>
      <w:r w:rsidRPr="00F028F1">
        <w:rPr>
          <w:noProof/>
          <w:sz w:val="24"/>
        </w:rPr>
        <w:fldChar w:fldCharType="end"/>
      </w:r>
      <w:r w:rsidRPr="00F028F1">
        <w:rPr>
          <w:sz w:val="24"/>
        </w:rPr>
        <w:t>: EU-SILC sample size for the target age group 30-34 versus 30-39</w:t>
      </w:r>
    </w:p>
    <w:tbl>
      <w:tblPr>
        <w:tblStyle w:val="TableGrid"/>
        <w:tblW w:w="0" w:type="auto"/>
        <w:tblLook w:val="04A0" w:firstRow="1" w:lastRow="0" w:firstColumn="1" w:lastColumn="0" w:noHBand="0" w:noVBand="1"/>
      </w:tblPr>
      <w:tblGrid>
        <w:gridCol w:w="1636"/>
        <w:gridCol w:w="2024"/>
        <w:gridCol w:w="1801"/>
        <w:gridCol w:w="2024"/>
        <w:gridCol w:w="1801"/>
      </w:tblGrid>
      <w:tr w:rsidR="00777F7D" w:rsidRPr="00AB385B" w14:paraId="1ED13A0B" w14:textId="77777777" w:rsidTr="000065D7">
        <w:tc>
          <w:tcPr>
            <w:tcW w:w="0" w:type="auto"/>
          </w:tcPr>
          <w:p w14:paraId="36C43526" w14:textId="77777777" w:rsidR="00777F7D" w:rsidRPr="00AB385B" w:rsidRDefault="00777F7D" w:rsidP="000065D7"/>
        </w:tc>
        <w:tc>
          <w:tcPr>
            <w:tcW w:w="0" w:type="auto"/>
            <w:gridSpan w:val="2"/>
          </w:tcPr>
          <w:p w14:paraId="2037B7AB" w14:textId="77777777" w:rsidR="00777F7D" w:rsidRPr="00AB385B" w:rsidRDefault="00777F7D" w:rsidP="000065D7">
            <w:pPr>
              <w:jc w:val="center"/>
            </w:pPr>
            <w:r w:rsidRPr="00AB385B">
              <w:t xml:space="preserve">Age </w:t>
            </w:r>
            <w:r>
              <w:t>30-34</w:t>
            </w:r>
          </w:p>
        </w:tc>
        <w:tc>
          <w:tcPr>
            <w:tcW w:w="0" w:type="auto"/>
            <w:gridSpan w:val="2"/>
          </w:tcPr>
          <w:p w14:paraId="148DCBD4" w14:textId="77777777" w:rsidR="00777F7D" w:rsidRPr="00AB385B" w:rsidRDefault="00777F7D" w:rsidP="000065D7">
            <w:pPr>
              <w:jc w:val="center"/>
            </w:pPr>
            <w:r w:rsidRPr="00AB385B">
              <w:t xml:space="preserve">Age </w:t>
            </w:r>
            <w:r>
              <w:t>30-39</w:t>
            </w:r>
          </w:p>
        </w:tc>
      </w:tr>
      <w:tr w:rsidR="00777F7D" w:rsidRPr="00AB385B" w14:paraId="424CE4C2" w14:textId="77777777" w:rsidTr="000065D7">
        <w:tc>
          <w:tcPr>
            <w:tcW w:w="0" w:type="auto"/>
          </w:tcPr>
          <w:p w14:paraId="5BAC6A0C" w14:textId="77777777" w:rsidR="00777F7D" w:rsidRPr="00AB385B" w:rsidRDefault="00777F7D" w:rsidP="000065D7"/>
        </w:tc>
        <w:tc>
          <w:tcPr>
            <w:tcW w:w="0" w:type="auto"/>
          </w:tcPr>
          <w:p w14:paraId="006D3517" w14:textId="77777777" w:rsidR="00777F7D" w:rsidRPr="00AB385B" w:rsidRDefault="00777F7D" w:rsidP="000065D7">
            <w:r w:rsidRPr="00AB385B">
              <w:t>No activity ‘limitation’</w:t>
            </w:r>
          </w:p>
        </w:tc>
        <w:tc>
          <w:tcPr>
            <w:tcW w:w="0" w:type="auto"/>
          </w:tcPr>
          <w:p w14:paraId="789A67F4" w14:textId="77777777" w:rsidR="00777F7D" w:rsidRPr="00AB385B" w:rsidRDefault="00777F7D" w:rsidP="000065D7">
            <w:r w:rsidRPr="00AB385B">
              <w:t>Activity ‘limitation’</w:t>
            </w:r>
          </w:p>
        </w:tc>
        <w:tc>
          <w:tcPr>
            <w:tcW w:w="0" w:type="auto"/>
          </w:tcPr>
          <w:p w14:paraId="5692E91C" w14:textId="77777777" w:rsidR="00777F7D" w:rsidRPr="00AB385B" w:rsidRDefault="00777F7D" w:rsidP="000065D7">
            <w:r w:rsidRPr="00AB385B">
              <w:t>No activity ‘limitation’</w:t>
            </w:r>
          </w:p>
        </w:tc>
        <w:tc>
          <w:tcPr>
            <w:tcW w:w="0" w:type="auto"/>
          </w:tcPr>
          <w:p w14:paraId="5D05CB16" w14:textId="77777777" w:rsidR="00777F7D" w:rsidRPr="00AB385B" w:rsidRDefault="00777F7D" w:rsidP="000065D7">
            <w:r w:rsidRPr="00AB385B">
              <w:t>Activity ‘limitation’</w:t>
            </w:r>
          </w:p>
        </w:tc>
      </w:tr>
      <w:tr w:rsidR="00777F7D" w:rsidRPr="00AB385B" w14:paraId="42D6B0E4" w14:textId="77777777" w:rsidTr="000065D7">
        <w:tc>
          <w:tcPr>
            <w:tcW w:w="0" w:type="auto"/>
          </w:tcPr>
          <w:p w14:paraId="1AF0B12F" w14:textId="77777777" w:rsidR="00777F7D" w:rsidRPr="00AB385B" w:rsidRDefault="00777F7D" w:rsidP="000065D7">
            <w:r w:rsidRPr="00AB385B">
              <w:t>EU sample</w:t>
            </w:r>
          </w:p>
        </w:tc>
        <w:tc>
          <w:tcPr>
            <w:tcW w:w="0" w:type="auto"/>
          </w:tcPr>
          <w:p w14:paraId="1ECA0F39" w14:textId="77777777" w:rsidR="00777F7D" w:rsidRPr="00AB385B" w:rsidRDefault="00777F7D" w:rsidP="000065D7">
            <w:pPr>
              <w:jc w:val="right"/>
            </w:pPr>
            <w:r w:rsidRPr="00622E00">
              <w:t>23,740</w:t>
            </w:r>
          </w:p>
        </w:tc>
        <w:tc>
          <w:tcPr>
            <w:tcW w:w="0" w:type="auto"/>
          </w:tcPr>
          <w:p w14:paraId="48B6CB8F" w14:textId="77777777" w:rsidR="00777F7D" w:rsidRPr="00AB385B" w:rsidRDefault="00777F7D" w:rsidP="000065D7">
            <w:pPr>
              <w:jc w:val="right"/>
            </w:pPr>
            <w:r w:rsidRPr="00622E00">
              <w:t>2,744</w:t>
            </w:r>
          </w:p>
        </w:tc>
        <w:tc>
          <w:tcPr>
            <w:tcW w:w="0" w:type="auto"/>
          </w:tcPr>
          <w:p w14:paraId="27ABFC3A" w14:textId="77777777" w:rsidR="00777F7D" w:rsidRPr="00AB385B" w:rsidRDefault="00777F7D" w:rsidP="000065D7">
            <w:pPr>
              <w:jc w:val="right"/>
            </w:pPr>
            <w:r w:rsidRPr="00622E00">
              <w:t>50,243</w:t>
            </w:r>
          </w:p>
        </w:tc>
        <w:tc>
          <w:tcPr>
            <w:tcW w:w="0" w:type="auto"/>
          </w:tcPr>
          <w:p w14:paraId="0BF7F74B" w14:textId="77777777" w:rsidR="00777F7D" w:rsidRPr="00AB385B" w:rsidRDefault="00777F7D" w:rsidP="000065D7">
            <w:pPr>
              <w:jc w:val="right"/>
            </w:pPr>
            <w:r w:rsidRPr="00622E00">
              <w:t>6,572</w:t>
            </w:r>
          </w:p>
        </w:tc>
      </w:tr>
      <w:tr w:rsidR="00777F7D" w:rsidRPr="00AB385B" w14:paraId="6E04E7F8" w14:textId="77777777" w:rsidTr="000065D7">
        <w:tc>
          <w:tcPr>
            <w:tcW w:w="0" w:type="auto"/>
          </w:tcPr>
          <w:p w14:paraId="414D00F5" w14:textId="77777777" w:rsidR="00777F7D" w:rsidRPr="00AB385B" w:rsidRDefault="00777F7D" w:rsidP="000065D7">
            <w:r w:rsidRPr="00AB385B">
              <w:t>National sample</w:t>
            </w:r>
          </w:p>
        </w:tc>
        <w:tc>
          <w:tcPr>
            <w:tcW w:w="0" w:type="auto"/>
          </w:tcPr>
          <w:p w14:paraId="422A8095" w14:textId="77777777" w:rsidR="00777F7D" w:rsidRPr="00AB385B" w:rsidRDefault="00777F7D" w:rsidP="000065D7">
            <w:pPr>
              <w:jc w:val="right"/>
            </w:pPr>
            <w:r w:rsidRPr="00760371">
              <w:t>782</w:t>
            </w:r>
          </w:p>
        </w:tc>
        <w:tc>
          <w:tcPr>
            <w:tcW w:w="0" w:type="auto"/>
          </w:tcPr>
          <w:p w14:paraId="7393BC34" w14:textId="77777777" w:rsidR="00777F7D" w:rsidRPr="00AB385B" w:rsidRDefault="00777F7D" w:rsidP="000065D7">
            <w:pPr>
              <w:jc w:val="right"/>
            </w:pPr>
            <w:r w:rsidRPr="00760371">
              <w:t>144</w:t>
            </w:r>
          </w:p>
        </w:tc>
        <w:tc>
          <w:tcPr>
            <w:tcW w:w="0" w:type="auto"/>
          </w:tcPr>
          <w:p w14:paraId="05A7FC33" w14:textId="77777777" w:rsidR="00777F7D" w:rsidRPr="00AB385B" w:rsidRDefault="00777F7D" w:rsidP="000065D7">
            <w:pPr>
              <w:jc w:val="right"/>
            </w:pPr>
            <w:r w:rsidRPr="00760371">
              <w:t>1,748</w:t>
            </w:r>
          </w:p>
        </w:tc>
        <w:tc>
          <w:tcPr>
            <w:tcW w:w="0" w:type="auto"/>
          </w:tcPr>
          <w:p w14:paraId="1882D3D2" w14:textId="77777777" w:rsidR="00777F7D" w:rsidRPr="00AB385B" w:rsidRDefault="00777F7D" w:rsidP="000065D7">
            <w:pPr>
              <w:jc w:val="right"/>
            </w:pPr>
            <w:r w:rsidRPr="00760371">
              <w:t>326</w:t>
            </w:r>
          </w:p>
        </w:tc>
      </w:tr>
    </w:tbl>
    <w:p w14:paraId="4D43F646" w14:textId="77777777" w:rsidR="00777F7D" w:rsidRDefault="00777F7D" w:rsidP="00777F7D">
      <w:pPr>
        <w:pStyle w:val="Sourcereference"/>
        <w:spacing w:after="0"/>
        <w:rPr>
          <w:lang w:eastAsia="en-GB"/>
        </w:rPr>
      </w:pPr>
      <w:r w:rsidRPr="00B429ED">
        <w:t xml:space="preserve">Source: </w:t>
      </w:r>
      <w:r w:rsidRPr="00B429ED">
        <w:rPr>
          <w:lang w:eastAsia="en-GB"/>
        </w:rPr>
        <w:t xml:space="preserve">EUSILC UDB </w:t>
      </w:r>
      <w:r>
        <w:rPr>
          <w:lang w:eastAsia="en-GB"/>
        </w:rPr>
        <w:t>2014</w:t>
      </w:r>
      <w:r w:rsidRPr="00B429ED">
        <w:rPr>
          <w:lang w:eastAsia="en-GB"/>
        </w:rPr>
        <w:t xml:space="preserve"> – version 2 of August </w:t>
      </w:r>
      <w:r>
        <w:rPr>
          <w:lang w:eastAsia="en-GB"/>
        </w:rPr>
        <w:t>2016</w:t>
      </w:r>
    </w:p>
    <w:p w14:paraId="434BCBE6" w14:textId="77777777" w:rsidR="00777F7D" w:rsidRPr="00B429ED" w:rsidRDefault="00777F7D" w:rsidP="00777F7D">
      <w:pPr>
        <w:rPr>
          <w:lang w:eastAsia="en-GB"/>
        </w:rPr>
      </w:pPr>
    </w:p>
    <w:p w14:paraId="4DDA02AE" w14:textId="77777777" w:rsidR="00777F7D" w:rsidRPr="00F028F1" w:rsidRDefault="00777F7D" w:rsidP="00777F7D">
      <w:pPr>
        <w:pStyle w:val="Caption"/>
        <w:rPr>
          <w:sz w:val="24"/>
        </w:rPr>
      </w:pPr>
      <w:bookmarkStart w:id="42" w:name="_Ref464212812"/>
      <w:r w:rsidRPr="00F028F1">
        <w:rPr>
          <w:sz w:val="24"/>
        </w:rPr>
        <w:t xml:space="preserve">Table </w:t>
      </w:r>
      <w:r w:rsidRPr="00F028F1">
        <w:rPr>
          <w:sz w:val="24"/>
        </w:rPr>
        <w:fldChar w:fldCharType="begin"/>
      </w:r>
      <w:r w:rsidRPr="00F028F1">
        <w:rPr>
          <w:sz w:val="24"/>
        </w:rPr>
        <w:instrText xml:space="preserve"> SEQ Table \* ARABIC </w:instrText>
      </w:r>
      <w:r w:rsidRPr="00F028F1">
        <w:rPr>
          <w:sz w:val="24"/>
        </w:rPr>
        <w:fldChar w:fldCharType="separate"/>
      </w:r>
      <w:r w:rsidRPr="00F028F1">
        <w:rPr>
          <w:noProof/>
          <w:sz w:val="24"/>
        </w:rPr>
        <w:t>19</w:t>
      </w:r>
      <w:r w:rsidRPr="00F028F1">
        <w:rPr>
          <w:noProof/>
          <w:sz w:val="24"/>
        </w:rPr>
        <w:fldChar w:fldCharType="end"/>
      </w:r>
      <w:bookmarkEnd w:id="42"/>
      <w:r w:rsidRPr="00F028F1">
        <w:rPr>
          <w:sz w:val="24"/>
        </w:rPr>
        <w:t xml:space="preserve">: </w:t>
      </w:r>
      <w:r w:rsidRPr="00F028F1">
        <w:rPr>
          <w:noProof/>
          <w:sz w:val="24"/>
        </w:rPr>
        <w:t>Completion of tertiary or equivalent education (indicative based on above sample)</w:t>
      </w:r>
    </w:p>
    <w:p w14:paraId="3FA5BC08" w14:textId="77777777" w:rsidR="00777F7D" w:rsidRDefault="00777F7D" w:rsidP="00777F7D">
      <w:r>
        <w:rPr>
          <w:noProof/>
          <w:lang w:val="nl-NL" w:eastAsia="nl-NL"/>
        </w:rPr>
        <w:drawing>
          <wp:inline distT="0" distB="0" distL="0" distR="0" wp14:anchorId="5A32C283" wp14:editId="685D09BB">
            <wp:extent cx="5486400" cy="2364059"/>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42B4B2F" w14:textId="77777777" w:rsidR="00777F7D" w:rsidRDefault="00777F7D" w:rsidP="00777F7D">
      <w:pPr>
        <w:pStyle w:val="Sourcereference"/>
        <w:spacing w:after="0"/>
        <w:rPr>
          <w:lang w:eastAsia="en-GB"/>
        </w:rPr>
      </w:pPr>
      <w:r w:rsidRPr="00E024C9">
        <w:t xml:space="preserve">Source: </w:t>
      </w:r>
      <w:r w:rsidRPr="00E024C9">
        <w:rPr>
          <w:lang w:eastAsia="en-GB"/>
        </w:rPr>
        <w:t xml:space="preserve">EUSILC UDB </w:t>
      </w:r>
      <w:r>
        <w:rPr>
          <w:lang w:eastAsia="en-GB"/>
        </w:rPr>
        <w:t>2014</w:t>
      </w:r>
      <w:r w:rsidRPr="00E024C9">
        <w:rPr>
          <w:lang w:eastAsia="en-GB"/>
        </w:rPr>
        <w:t xml:space="preserve"> – version 2 of August </w:t>
      </w:r>
      <w:r>
        <w:rPr>
          <w:lang w:eastAsia="en-GB"/>
        </w:rPr>
        <w:t>2016</w:t>
      </w:r>
    </w:p>
    <w:p w14:paraId="1BF02078" w14:textId="77777777" w:rsidR="00777F7D" w:rsidRDefault="00777F7D" w:rsidP="00777F7D">
      <w:pPr>
        <w:pStyle w:val="BodyText"/>
        <w:spacing w:after="0"/>
      </w:pPr>
    </w:p>
    <w:p w14:paraId="661A5FA0" w14:textId="77777777" w:rsidR="00777F7D" w:rsidRDefault="00777F7D" w:rsidP="00777F7D">
      <w:pPr>
        <w:pStyle w:val="BodyText"/>
        <w:spacing w:after="0"/>
      </w:pPr>
      <w:r>
        <w:t>The survey sample is not sufficient to provide robust trend data disaggregated by gender in the narrow EU2020 target age group. In only 12 out of 28 Member States are there more than 50 observations in the sample for both women and for men in aged 30-34 who also declare impairment/limitation. In 5 there are fewer than 20 observations for women or for men, which cannot be reported.</w:t>
      </w:r>
    </w:p>
    <w:p w14:paraId="1CD37AA2" w14:textId="77777777" w:rsidR="00777F7D" w:rsidRDefault="00777F7D" w:rsidP="00777F7D">
      <w:pPr>
        <w:pStyle w:val="BodyText"/>
        <w:spacing w:after="0"/>
      </w:pPr>
    </w:p>
    <w:p w14:paraId="781455D7" w14:textId="77777777" w:rsidR="00777F7D" w:rsidRDefault="00777F7D" w:rsidP="00777F7D">
      <w:pPr>
        <w:pStyle w:val="BodyText"/>
        <w:spacing w:after="0"/>
      </w:pPr>
      <w:r>
        <w:t>The following table is indicative at the EU level but gender trends at the national level should be treated with caution. In all Member States except Austria the achievement of tertiary education was higher for women than for men in both groups.</w:t>
      </w:r>
    </w:p>
    <w:p w14:paraId="3F2E13C3" w14:textId="77777777" w:rsidR="00777F7D" w:rsidRDefault="00777F7D" w:rsidP="00777F7D">
      <w:pPr>
        <w:pStyle w:val="Caption"/>
      </w:pPr>
    </w:p>
    <w:p w14:paraId="65B90704" w14:textId="77777777" w:rsidR="00777F7D" w:rsidRDefault="00777F7D" w:rsidP="00777F7D">
      <w:pPr>
        <w:spacing w:after="200" w:line="276" w:lineRule="auto"/>
        <w:rPr>
          <w:b/>
          <w:bCs/>
          <w:szCs w:val="18"/>
        </w:rPr>
      </w:pPr>
      <w:bookmarkStart w:id="43" w:name="_Ref464212842"/>
      <w:r>
        <w:br w:type="page"/>
      </w:r>
    </w:p>
    <w:p w14:paraId="064F02DE" w14:textId="77777777" w:rsidR="00777F7D" w:rsidRPr="00F028F1" w:rsidRDefault="00777F7D" w:rsidP="00777F7D">
      <w:pPr>
        <w:pStyle w:val="Caption"/>
        <w:rPr>
          <w:sz w:val="24"/>
        </w:rPr>
      </w:pPr>
      <w:r w:rsidRPr="00F028F1">
        <w:rPr>
          <w:sz w:val="24"/>
        </w:rPr>
        <w:lastRenderedPageBreak/>
        <w:t xml:space="preserve">Table </w:t>
      </w:r>
      <w:r w:rsidRPr="00F028F1">
        <w:rPr>
          <w:sz w:val="24"/>
        </w:rPr>
        <w:fldChar w:fldCharType="begin"/>
      </w:r>
      <w:r w:rsidRPr="00F028F1">
        <w:rPr>
          <w:sz w:val="24"/>
        </w:rPr>
        <w:instrText xml:space="preserve"> SEQ Table \* ARABIC </w:instrText>
      </w:r>
      <w:r w:rsidRPr="00F028F1">
        <w:rPr>
          <w:sz w:val="24"/>
        </w:rPr>
        <w:fldChar w:fldCharType="separate"/>
      </w:r>
      <w:r w:rsidRPr="00F028F1">
        <w:rPr>
          <w:noProof/>
          <w:sz w:val="24"/>
        </w:rPr>
        <w:t>20</w:t>
      </w:r>
      <w:r w:rsidRPr="00F028F1">
        <w:rPr>
          <w:noProof/>
          <w:sz w:val="24"/>
        </w:rPr>
        <w:fldChar w:fldCharType="end"/>
      </w:r>
      <w:bookmarkEnd w:id="43"/>
      <w:r w:rsidRPr="00F028F1">
        <w:rPr>
          <w:sz w:val="24"/>
        </w:rPr>
        <w:t>: Trends in tertiary education by disability (aged 30-34)</w:t>
      </w:r>
    </w:p>
    <w:p w14:paraId="202DAD08" w14:textId="77777777" w:rsidR="00777F7D" w:rsidRDefault="00777F7D" w:rsidP="00777F7D">
      <w:r>
        <w:rPr>
          <w:noProof/>
          <w:lang w:val="nl-NL" w:eastAsia="nl-NL"/>
        </w:rPr>
        <w:drawing>
          <wp:inline distT="0" distB="0" distL="0" distR="0" wp14:anchorId="544B4B96" wp14:editId="679F8E9C">
            <wp:extent cx="5486400" cy="3980329"/>
            <wp:effectExtent l="0" t="0" r="19050" b="2032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353D018" w14:textId="77777777" w:rsidR="00777F7D" w:rsidRDefault="00777F7D" w:rsidP="00777F7D">
      <w:pPr>
        <w:pStyle w:val="Sourcereference"/>
        <w:spacing w:after="0"/>
        <w:rPr>
          <w:lang w:eastAsia="en-GB"/>
        </w:rPr>
      </w:pPr>
      <w:r w:rsidRPr="00E024C9">
        <w:t xml:space="preserve">Source: </w:t>
      </w:r>
      <w:r w:rsidRPr="00E024C9">
        <w:rPr>
          <w:lang w:eastAsia="en-GB"/>
        </w:rPr>
        <w:t xml:space="preserve">EUSILC UDB </w:t>
      </w:r>
      <w:r>
        <w:rPr>
          <w:lang w:eastAsia="en-GB"/>
        </w:rPr>
        <w:t>2014</w:t>
      </w:r>
      <w:r w:rsidRPr="00E024C9">
        <w:rPr>
          <w:lang w:eastAsia="en-GB"/>
        </w:rPr>
        <w:t xml:space="preserve"> – version 2 of August </w:t>
      </w:r>
      <w:r>
        <w:rPr>
          <w:lang w:eastAsia="en-GB"/>
        </w:rPr>
        <w:t>2016</w:t>
      </w:r>
      <w:r w:rsidRPr="00E024C9">
        <w:rPr>
          <w:lang w:eastAsia="en-GB"/>
        </w:rPr>
        <w:t xml:space="preserve"> (and preceding UDBs)</w:t>
      </w:r>
    </w:p>
    <w:p w14:paraId="1162E770" w14:textId="77777777" w:rsidR="00777F7D" w:rsidRDefault="00777F7D" w:rsidP="00777F7D"/>
    <w:p w14:paraId="1A556871" w14:textId="77777777" w:rsidR="00777F7D" w:rsidRPr="00783A6F" w:rsidRDefault="00777F7D" w:rsidP="00777F7D">
      <w:r w:rsidRPr="00783A6F">
        <w:t>Fluctuations in the trend for people with impairments at national level should be treated with some caution.</w:t>
      </w:r>
    </w:p>
    <w:p w14:paraId="599465BB" w14:textId="77777777" w:rsidR="00777F7D" w:rsidRDefault="00777F7D" w:rsidP="00777F7D">
      <w:pPr>
        <w:pStyle w:val="Un-numberedsubheading"/>
        <w:spacing w:after="0"/>
      </w:pPr>
    </w:p>
    <w:p w14:paraId="2D0F96FE" w14:textId="77777777" w:rsidR="00777F7D" w:rsidRPr="002E269E" w:rsidRDefault="00777F7D" w:rsidP="00777F7D">
      <w:pPr>
        <w:pStyle w:val="Un-numberedsubheading"/>
        <w:spacing w:after="0"/>
      </w:pPr>
      <w:r w:rsidRPr="002E269E">
        <w:t>Alternative data on disability and tertiary education provided by the national expert:</w:t>
      </w:r>
    </w:p>
    <w:p w14:paraId="4A2062DE" w14:textId="77777777" w:rsidR="00777F7D" w:rsidRDefault="00777F7D" w:rsidP="00777F7D">
      <w:pPr>
        <w:rPr>
          <w:rFonts w:eastAsia="Times New Roman"/>
          <w:color w:val="000000"/>
          <w:lang w:eastAsia="pt-PT"/>
        </w:rPr>
      </w:pPr>
      <w:bookmarkStart w:id="44" w:name="_Ref433383769"/>
    </w:p>
    <w:p w14:paraId="577DBB42" w14:textId="77777777" w:rsidR="00777F7D" w:rsidRPr="00E24BE7" w:rsidRDefault="00777F7D" w:rsidP="00777F7D">
      <w:pPr>
        <w:rPr>
          <w:rFonts w:eastAsia="Calibri"/>
          <w:b/>
          <w:bCs/>
        </w:rPr>
      </w:pPr>
      <w:r>
        <w:rPr>
          <w:rFonts w:eastAsia="Times New Roman"/>
          <w:color w:val="000000"/>
          <w:lang w:eastAsia="pt-PT"/>
        </w:rPr>
        <w:t>T</w:t>
      </w:r>
      <w:r w:rsidRPr="00E24BE7">
        <w:rPr>
          <w:rFonts w:eastAsia="Times New Roman"/>
          <w:color w:val="000000"/>
          <w:lang w:val="en-US" w:eastAsia="pt-PT"/>
        </w:rPr>
        <w:t>he General Directorate of Higher Education</w:t>
      </w:r>
      <w:r>
        <w:rPr>
          <w:rFonts w:eastAsia="Times New Roman"/>
          <w:color w:val="000000"/>
          <w:lang w:val="en-US" w:eastAsia="pt-PT"/>
        </w:rPr>
        <w:t xml:space="preserve"> (</w:t>
      </w:r>
      <w:r w:rsidRPr="00E24BE7">
        <w:rPr>
          <w:rFonts w:eastAsia="Times New Roman"/>
          <w:i/>
          <w:color w:val="000000"/>
          <w:lang w:eastAsia="pt-PT"/>
        </w:rPr>
        <w:t>Direcção Geral do Ensino Superior</w:t>
      </w:r>
      <w:r>
        <w:rPr>
          <w:rFonts w:eastAsia="Times New Roman"/>
          <w:color w:val="000000"/>
          <w:lang w:val="en-US" w:eastAsia="pt-PT"/>
        </w:rPr>
        <w:t>, hereafter DGES)</w:t>
      </w:r>
      <w:r>
        <w:rPr>
          <w:rStyle w:val="FootnoteReference"/>
          <w:rFonts w:eastAsia="Times New Roman"/>
          <w:color w:val="000000"/>
          <w:lang w:val="en-US" w:eastAsia="pt-PT"/>
        </w:rPr>
        <w:footnoteReference w:id="20"/>
      </w:r>
      <w:r>
        <w:rPr>
          <w:rFonts w:eastAsia="Times New Roman"/>
          <w:color w:val="000000"/>
          <w:lang w:val="en-US" w:eastAsia="pt-PT"/>
        </w:rPr>
        <w:t xml:space="preserve"> collects annual data  about the placements, through the quota system, of students with disabilities in higher educational institutions (</w:t>
      </w:r>
      <w:r>
        <w:rPr>
          <w:rFonts w:eastAsia="Times New Roman"/>
          <w:color w:val="000000"/>
          <w:lang w:val="en-US" w:eastAsia="pt-PT"/>
        </w:rPr>
        <w:fldChar w:fldCharType="begin"/>
      </w:r>
      <w:r>
        <w:rPr>
          <w:rFonts w:eastAsia="Times New Roman"/>
          <w:color w:val="000000"/>
          <w:lang w:val="en-US" w:eastAsia="pt-PT"/>
        </w:rPr>
        <w:instrText xml:space="preserve"> REF _Ref464208852 \h </w:instrText>
      </w:r>
      <w:r>
        <w:rPr>
          <w:rFonts w:eastAsia="Times New Roman"/>
          <w:color w:val="000000"/>
          <w:lang w:val="en-US" w:eastAsia="pt-PT"/>
        </w:rPr>
      </w:r>
      <w:r>
        <w:rPr>
          <w:rFonts w:eastAsia="Times New Roman"/>
          <w:color w:val="000000"/>
          <w:lang w:val="en-US" w:eastAsia="pt-PT"/>
        </w:rPr>
        <w:fldChar w:fldCharType="separate"/>
      </w:r>
      <w:r>
        <w:t xml:space="preserve">Table </w:t>
      </w:r>
      <w:r>
        <w:rPr>
          <w:noProof/>
        </w:rPr>
        <w:t>21</w:t>
      </w:r>
      <w:r>
        <w:rPr>
          <w:rFonts w:eastAsia="Times New Roman"/>
          <w:color w:val="000000"/>
          <w:lang w:val="en-US" w:eastAsia="pt-PT"/>
        </w:rPr>
        <w:fldChar w:fldCharType="end"/>
      </w:r>
      <w:r>
        <w:rPr>
          <w:rFonts w:eastAsia="Times New Roman"/>
          <w:color w:val="000000"/>
          <w:lang w:val="en-US" w:eastAsia="pt-PT"/>
        </w:rPr>
        <w:t>).</w:t>
      </w:r>
      <w:r w:rsidRPr="000A30E4">
        <w:rPr>
          <w:rFonts w:eastAsia="Times New Roman"/>
          <w:color w:val="000000"/>
          <w:lang w:val="en-US" w:eastAsia="pt-PT"/>
        </w:rPr>
        <w:t xml:space="preserve"> </w:t>
      </w:r>
    </w:p>
    <w:p w14:paraId="0D85C04D" w14:textId="77777777" w:rsidR="00777F7D" w:rsidRDefault="00777F7D" w:rsidP="00777F7D">
      <w:pPr>
        <w:pStyle w:val="Caption"/>
        <w:rPr>
          <w:highlight w:val="yellow"/>
        </w:rPr>
      </w:pPr>
    </w:p>
    <w:p w14:paraId="5F2EFDF9" w14:textId="77777777" w:rsidR="00777F7D" w:rsidRDefault="00777F7D" w:rsidP="00777F7D">
      <w:pPr>
        <w:spacing w:after="200" w:line="276" w:lineRule="auto"/>
        <w:rPr>
          <w:b/>
          <w:bCs/>
          <w:szCs w:val="18"/>
        </w:rPr>
      </w:pPr>
      <w:bookmarkStart w:id="45" w:name="_Ref464208852"/>
      <w:bookmarkEnd w:id="44"/>
      <w:r>
        <w:br w:type="page"/>
      </w:r>
    </w:p>
    <w:p w14:paraId="28D2158C" w14:textId="77777777" w:rsidR="00777F7D" w:rsidRPr="00783A6F" w:rsidRDefault="00777F7D" w:rsidP="00777F7D">
      <w:pPr>
        <w:pStyle w:val="Caption"/>
        <w:rPr>
          <w:sz w:val="24"/>
        </w:rPr>
      </w:pPr>
      <w:r w:rsidRPr="00783A6F">
        <w:rPr>
          <w:sz w:val="24"/>
        </w:rPr>
        <w:lastRenderedPageBreak/>
        <w:t xml:space="preserve">Table </w:t>
      </w:r>
      <w:r w:rsidRPr="00783A6F">
        <w:rPr>
          <w:sz w:val="24"/>
        </w:rPr>
        <w:fldChar w:fldCharType="begin"/>
      </w:r>
      <w:r w:rsidRPr="00783A6F">
        <w:rPr>
          <w:sz w:val="24"/>
        </w:rPr>
        <w:instrText xml:space="preserve"> SEQ Table \* ARABIC </w:instrText>
      </w:r>
      <w:r w:rsidRPr="00783A6F">
        <w:rPr>
          <w:sz w:val="24"/>
        </w:rPr>
        <w:fldChar w:fldCharType="separate"/>
      </w:r>
      <w:r w:rsidRPr="00783A6F">
        <w:rPr>
          <w:noProof/>
          <w:sz w:val="24"/>
        </w:rPr>
        <w:t>21</w:t>
      </w:r>
      <w:r w:rsidRPr="00783A6F">
        <w:rPr>
          <w:noProof/>
          <w:sz w:val="24"/>
        </w:rPr>
        <w:fldChar w:fldCharType="end"/>
      </w:r>
      <w:bookmarkEnd w:id="45"/>
      <w:r w:rsidRPr="00783A6F">
        <w:rPr>
          <w:sz w:val="24"/>
        </w:rPr>
        <w:t>: Quota placements of students with disabilities in public universities, per year (2007-2015)</w:t>
      </w:r>
    </w:p>
    <w:p w14:paraId="1E915867" w14:textId="77777777" w:rsidR="00777F7D" w:rsidRDefault="00777F7D" w:rsidP="00777F7D">
      <w:r>
        <w:rPr>
          <w:noProof/>
          <w:lang w:val="nl-NL" w:eastAsia="nl-NL"/>
        </w:rPr>
        <w:drawing>
          <wp:inline distT="0" distB="0" distL="0" distR="0" wp14:anchorId="6F2EDDB2" wp14:editId="73FBEC7F">
            <wp:extent cx="4583875" cy="3208306"/>
            <wp:effectExtent l="0" t="0" r="762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89133" cy="3211986"/>
                    </a:xfrm>
                    <a:prstGeom prst="rect">
                      <a:avLst/>
                    </a:prstGeom>
                    <a:noFill/>
                  </pic:spPr>
                </pic:pic>
              </a:graphicData>
            </a:graphic>
          </wp:inline>
        </w:drawing>
      </w:r>
    </w:p>
    <w:p w14:paraId="48F93844" w14:textId="77777777" w:rsidR="00777F7D" w:rsidRDefault="00777F7D" w:rsidP="00777F7D">
      <w:pPr>
        <w:pStyle w:val="Sourcereference"/>
        <w:spacing w:after="0"/>
      </w:pPr>
      <w:r w:rsidRPr="004C06B6">
        <w:t>Source: G</w:t>
      </w:r>
      <w:r>
        <w:t>DES</w:t>
      </w:r>
    </w:p>
    <w:p w14:paraId="1BF0622C" w14:textId="77777777" w:rsidR="00777F7D" w:rsidRDefault="00777F7D" w:rsidP="00777F7D">
      <w:pPr>
        <w:rPr>
          <w:rFonts w:eastAsia="Times New Roman"/>
          <w:color w:val="000000"/>
          <w:lang w:eastAsia="pt-PT"/>
        </w:rPr>
      </w:pPr>
    </w:p>
    <w:p w14:paraId="6FF2E0D0" w14:textId="77777777" w:rsidR="00777F7D" w:rsidRPr="004C06B6" w:rsidRDefault="00777F7D" w:rsidP="00777F7D">
      <w:pPr>
        <w:rPr>
          <w:rFonts w:eastAsia="Times New Roman"/>
          <w:color w:val="000000"/>
          <w:lang w:eastAsia="pt-PT"/>
        </w:rPr>
      </w:pPr>
      <w:r w:rsidRPr="004C06B6">
        <w:rPr>
          <w:rFonts w:eastAsia="Times New Roman"/>
          <w:color w:val="000000"/>
          <w:lang w:eastAsia="pt-PT"/>
        </w:rPr>
        <w:t>In addition, the Working Group Assisting Students with Disabilities in Higher Education (</w:t>
      </w:r>
      <w:r w:rsidRPr="0020346B">
        <w:rPr>
          <w:rFonts w:eastAsia="Times New Roman"/>
          <w:i/>
          <w:color w:val="000000"/>
          <w:lang w:eastAsia="pt-PT"/>
        </w:rPr>
        <w:t>Grupo de Trabalho para o Apoio a Estudantes com Deficiências no Ensino Superior</w:t>
      </w:r>
      <w:r w:rsidRPr="004C06B6">
        <w:rPr>
          <w:rFonts w:eastAsia="Times New Roman"/>
          <w:color w:val="000000"/>
          <w:lang w:eastAsia="pt-PT"/>
        </w:rPr>
        <w:t>, hereafter GTAEDES)</w:t>
      </w:r>
      <w:r w:rsidRPr="004B4E22">
        <w:rPr>
          <w:rFonts w:eastAsia="Times New Roman"/>
          <w:color w:val="000000"/>
          <w:vertAlign w:val="superscript"/>
          <w:lang w:eastAsia="pt-PT"/>
        </w:rPr>
        <w:footnoteReference w:id="21"/>
      </w:r>
      <w:r w:rsidRPr="004C06B6">
        <w:rPr>
          <w:rFonts w:eastAsia="Times New Roman"/>
          <w:color w:val="000000"/>
          <w:sz w:val="14"/>
          <w:lang w:eastAsia="pt-PT"/>
        </w:rPr>
        <w:t xml:space="preserve"> </w:t>
      </w:r>
      <w:r w:rsidRPr="004C06B6">
        <w:rPr>
          <w:rFonts w:eastAsia="Times New Roman"/>
          <w:color w:val="000000"/>
          <w:lang w:eastAsia="pt-PT"/>
        </w:rPr>
        <w:t xml:space="preserve">conducted an independent survey in 2014 </w:t>
      </w:r>
      <w:r>
        <w:rPr>
          <w:rFonts w:eastAsia="Times New Roman"/>
          <w:color w:val="000000"/>
          <w:lang w:eastAsia="pt-PT"/>
        </w:rPr>
        <w:t xml:space="preserve">on 292 higher educational institutions in Portugal (public and private) </w:t>
      </w:r>
      <w:r w:rsidRPr="004C06B6">
        <w:rPr>
          <w:rFonts w:eastAsia="Times New Roman"/>
          <w:color w:val="000000"/>
          <w:lang w:eastAsia="pt-PT"/>
        </w:rPr>
        <w:t>collect</w:t>
      </w:r>
      <w:r>
        <w:rPr>
          <w:rFonts w:eastAsia="Times New Roman"/>
          <w:color w:val="000000"/>
          <w:lang w:eastAsia="pt-PT"/>
        </w:rPr>
        <w:t>ing</w:t>
      </w:r>
      <w:r w:rsidRPr="004C06B6">
        <w:rPr>
          <w:rFonts w:eastAsia="Times New Roman"/>
          <w:color w:val="000000"/>
          <w:lang w:eastAsia="pt-PT"/>
        </w:rPr>
        <w:t xml:space="preserve"> data about the number of students with disabilities attending </w:t>
      </w:r>
      <w:r>
        <w:rPr>
          <w:rFonts w:eastAsia="Times New Roman"/>
          <w:color w:val="000000"/>
          <w:lang w:eastAsia="pt-PT"/>
        </w:rPr>
        <w:t>these</w:t>
      </w:r>
      <w:r w:rsidRPr="004C06B6">
        <w:rPr>
          <w:rFonts w:eastAsia="Times New Roman"/>
          <w:color w:val="000000"/>
          <w:lang w:eastAsia="pt-PT"/>
        </w:rPr>
        <w:t xml:space="preserve"> institutions </w:t>
      </w:r>
      <w:r>
        <w:rPr>
          <w:rFonts w:eastAsia="Times New Roman"/>
          <w:color w:val="000000"/>
          <w:lang w:eastAsia="pt-PT"/>
        </w:rPr>
        <w:t>in</w:t>
      </w:r>
      <w:r w:rsidRPr="004C06B6">
        <w:rPr>
          <w:rFonts w:eastAsia="Times New Roman"/>
          <w:color w:val="000000"/>
          <w:lang w:eastAsia="pt-PT"/>
        </w:rPr>
        <w:t xml:space="preserve"> the period of 2011-2014</w:t>
      </w:r>
      <w:r>
        <w:rPr>
          <w:rFonts w:eastAsia="Times New Roman"/>
          <w:color w:val="000000"/>
          <w:lang w:eastAsia="pt-PT"/>
        </w:rPr>
        <w:t xml:space="preserve">. As seen from </w:t>
      </w:r>
      <w:r>
        <w:rPr>
          <w:rFonts w:eastAsia="Times New Roman"/>
          <w:color w:val="000000"/>
          <w:lang w:eastAsia="pt-PT"/>
        </w:rPr>
        <w:fldChar w:fldCharType="begin"/>
      </w:r>
      <w:r>
        <w:rPr>
          <w:rFonts w:eastAsia="Times New Roman"/>
          <w:color w:val="000000"/>
          <w:lang w:eastAsia="pt-PT"/>
        </w:rPr>
        <w:instrText xml:space="preserve"> REF _Ref464208951 \h </w:instrText>
      </w:r>
      <w:r>
        <w:rPr>
          <w:rFonts w:eastAsia="Times New Roman"/>
          <w:color w:val="000000"/>
          <w:lang w:eastAsia="pt-PT"/>
        </w:rPr>
      </w:r>
      <w:r>
        <w:rPr>
          <w:rFonts w:eastAsia="Times New Roman"/>
          <w:color w:val="000000"/>
          <w:lang w:eastAsia="pt-PT"/>
        </w:rPr>
        <w:fldChar w:fldCharType="separate"/>
      </w:r>
      <w:r>
        <w:t xml:space="preserve">Table </w:t>
      </w:r>
      <w:r>
        <w:rPr>
          <w:noProof/>
        </w:rPr>
        <w:t>22</w:t>
      </w:r>
      <w:r>
        <w:rPr>
          <w:rFonts w:eastAsia="Times New Roman"/>
          <w:color w:val="000000"/>
          <w:lang w:eastAsia="pt-PT"/>
        </w:rPr>
        <w:fldChar w:fldCharType="end"/>
      </w:r>
      <w:r>
        <w:rPr>
          <w:rFonts w:eastAsia="Times New Roman"/>
          <w:color w:val="000000"/>
          <w:lang w:eastAsia="pt-PT"/>
        </w:rPr>
        <w:t xml:space="preserve">, the total number of students with disabilities has increased from 1246 in 2012/2014 to 1318 in 2013/2014. </w:t>
      </w:r>
      <w:r w:rsidRPr="004C06B6">
        <w:rPr>
          <w:rFonts w:eastAsia="Times New Roman"/>
          <w:color w:val="000000"/>
          <w:lang w:eastAsia="pt-PT"/>
        </w:rPr>
        <w:t xml:space="preserve"> </w:t>
      </w:r>
    </w:p>
    <w:p w14:paraId="53A7798E" w14:textId="77777777" w:rsidR="00777F7D" w:rsidRDefault="00777F7D" w:rsidP="00777F7D"/>
    <w:p w14:paraId="5AEF2F4D" w14:textId="77777777" w:rsidR="00777F7D" w:rsidRDefault="00777F7D" w:rsidP="00777F7D">
      <w:pPr>
        <w:rPr>
          <w:rFonts w:eastAsia="Calibri"/>
          <w:b/>
          <w:bCs/>
          <w:highlight w:val="yellow"/>
        </w:rPr>
      </w:pPr>
      <w:r>
        <w:rPr>
          <w:rFonts w:eastAsia="Calibri"/>
          <w:b/>
          <w:bCs/>
          <w:highlight w:val="yellow"/>
        </w:rPr>
        <w:br w:type="page"/>
      </w:r>
    </w:p>
    <w:p w14:paraId="24F67A56" w14:textId="77777777" w:rsidR="00777F7D" w:rsidRPr="004B4E22" w:rsidRDefault="00777F7D" w:rsidP="00777F7D">
      <w:pPr>
        <w:pStyle w:val="Caption"/>
        <w:rPr>
          <w:sz w:val="24"/>
          <w:lang w:val="en-US"/>
        </w:rPr>
      </w:pPr>
      <w:bookmarkStart w:id="46" w:name="_Ref464208951"/>
      <w:r w:rsidRPr="004B4E22">
        <w:rPr>
          <w:sz w:val="24"/>
        </w:rPr>
        <w:lastRenderedPageBreak/>
        <w:t xml:space="preserve">Table </w:t>
      </w:r>
      <w:r w:rsidRPr="004B4E22">
        <w:rPr>
          <w:sz w:val="24"/>
        </w:rPr>
        <w:fldChar w:fldCharType="begin"/>
      </w:r>
      <w:r w:rsidRPr="004B4E22">
        <w:rPr>
          <w:sz w:val="24"/>
        </w:rPr>
        <w:instrText xml:space="preserve"> SEQ Table \* ARABIC </w:instrText>
      </w:r>
      <w:r w:rsidRPr="004B4E22">
        <w:rPr>
          <w:sz w:val="24"/>
        </w:rPr>
        <w:fldChar w:fldCharType="separate"/>
      </w:r>
      <w:r w:rsidRPr="004B4E22">
        <w:rPr>
          <w:noProof/>
          <w:sz w:val="24"/>
        </w:rPr>
        <w:t>22</w:t>
      </w:r>
      <w:r w:rsidRPr="004B4E22">
        <w:rPr>
          <w:noProof/>
          <w:sz w:val="24"/>
        </w:rPr>
        <w:fldChar w:fldCharType="end"/>
      </w:r>
      <w:bookmarkEnd w:id="46"/>
      <w:r w:rsidRPr="004B4E22">
        <w:rPr>
          <w:sz w:val="24"/>
        </w:rPr>
        <w:t>: Students with disabilities attending tertiary education, per type of disability</w:t>
      </w:r>
    </w:p>
    <w:p w14:paraId="1EBFF529" w14:textId="77777777" w:rsidR="00777F7D" w:rsidRPr="00453CC2" w:rsidRDefault="00777F7D" w:rsidP="00777F7D">
      <w:pPr>
        <w:rPr>
          <w:rFonts w:eastAsia="Calibri"/>
          <w:lang w:val="en-US"/>
        </w:rPr>
      </w:pPr>
      <w:r>
        <w:rPr>
          <w:rFonts w:eastAsia="Calibri"/>
          <w:noProof/>
          <w:lang w:val="nl-NL" w:eastAsia="nl-NL"/>
        </w:rPr>
        <w:drawing>
          <wp:inline distT="0" distB="0" distL="0" distR="0" wp14:anchorId="22ACC7A3" wp14:editId="597389A9">
            <wp:extent cx="5770245" cy="3776345"/>
            <wp:effectExtent l="0" t="0" r="1905" b="0"/>
            <wp:docPr id="14"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52CD70C" w14:textId="77777777" w:rsidR="00777F7D" w:rsidRPr="00453CC2" w:rsidRDefault="00777F7D" w:rsidP="00777F7D">
      <w:pPr>
        <w:rPr>
          <w:rFonts w:eastAsia="Calibri"/>
          <w:i/>
          <w:lang w:val="en-US"/>
        </w:rPr>
      </w:pPr>
      <w:r w:rsidRPr="00453CC2">
        <w:rPr>
          <w:i/>
          <w:sz w:val="20"/>
        </w:rPr>
        <w:t xml:space="preserve">Source: GTAEDES, </w:t>
      </w:r>
      <w:r>
        <w:rPr>
          <w:i/>
          <w:sz w:val="20"/>
        </w:rPr>
        <w:t>2014</w:t>
      </w:r>
    </w:p>
    <w:p w14:paraId="6442C731" w14:textId="77777777" w:rsidR="00777F7D" w:rsidRPr="00453CC2" w:rsidRDefault="00777F7D" w:rsidP="00777F7D">
      <w:pPr>
        <w:rPr>
          <w:lang w:val="en-US"/>
        </w:rPr>
      </w:pPr>
    </w:p>
    <w:p w14:paraId="70E088DA" w14:textId="77777777" w:rsidR="00777F7D" w:rsidRPr="009444FF" w:rsidRDefault="00777F7D" w:rsidP="00640368">
      <w:pPr>
        <w:pStyle w:val="Heading2"/>
      </w:pPr>
      <w:bookmarkStart w:id="47" w:name="_Toc464141620"/>
      <w:bookmarkStart w:id="48" w:name="_Toc466628952"/>
      <w:r w:rsidRPr="009444FF">
        <w:t>Poverty and social exclusion data</w:t>
      </w:r>
      <w:bookmarkEnd w:id="47"/>
      <w:bookmarkEnd w:id="48"/>
    </w:p>
    <w:p w14:paraId="70EEFC2B" w14:textId="77777777" w:rsidR="00777F7D" w:rsidRDefault="00777F7D" w:rsidP="00777F7D">
      <w:pPr>
        <w:pStyle w:val="BodyText"/>
        <w:spacing w:after="0"/>
      </w:pPr>
    </w:p>
    <w:p w14:paraId="1B4CE9E5" w14:textId="77777777" w:rsidR="00777F7D" w:rsidRDefault="00777F7D" w:rsidP="00777F7D">
      <w:pPr>
        <w:pStyle w:val="BodyText"/>
        <w:spacing w:after="0"/>
      </w:pPr>
      <w:r>
        <w:t>EU SILC data provides indicators of the key risks for people with disabilities. In addition to household risks of low work intensity, there are risks of low income (after social transfers), and material deprivation. These three measures are combined in the overall estimate of risk. The risks for older people do not include work intensity (Eurostat refers to the age group 0-59 for this measure). The survey does not distinguish ‘activity limitation’ (the proxy for impairment/disability) for children under the age of 16. Relevant data provided by the national expert is added where available.</w:t>
      </w:r>
    </w:p>
    <w:p w14:paraId="70B5BBCC" w14:textId="77777777" w:rsidR="00777F7D" w:rsidRDefault="00777F7D" w:rsidP="00777F7D">
      <w:pPr>
        <w:pStyle w:val="Caption"/>
      </w:pPr>
    </w:p>
    <w:p w14:paraId="06F27780" w14:textId="77777777" w:rsidR="00777F7D" w:rsidRDefault="00777F7D" w:rsidP="00777F7D">
      <w:pPr>
        <w:spacing w:after="200" w:line="276" w:lineRule="auto"/>
        <w:rPr>
          <w:b/>
          <w:bCs/>
          <w:szCs w:val="18"/>
        </w:rPr>
      </w:pPr>
      <w:bookmarkStart w:id="49" w:name="_Ref464213176"/>
      <w:r>
        <w:br w:type="page"/>
      </w:r>
    </w:p>
    <w:p w14:paraId="1EDF1CAE" w14:textId="77777777" w:rsidR="00777F7D" w:rsidRPr="004B4E22" w:rsidRDefault="00777F7D" w:rsidP="00777F7D">
      <w:pPr>
        <w:pStyle w:val="Caption"/>
        <w:rPr>
          <w:sz w:val="24"/>
        </w:rPr>
      </w:pPr>
      <w:r w:rsidRPr="004B4E22">
        <w:rPr>
          <w:sz w:val="24"/>
        </w:rPr>
        <w:lastRenderedPageBreak/>
        <w:t xml:space="preserve">Table </w:t>
      </w:r>
      <w:r w:rsidRPr="004B4E22">
        <w:rPr>
          <w:sz w:val="24"/>
        </w:rPr>
        <w:fldChar w:fldCharType="begin"/>
      </w:r>
      <w:r w:rsidRPr="004B4E22">
        <w:rPr>
          <w:sz w:val="24"/>
        </w:rPr>
        <w:instrText xml:space="preserve"> SEQ Table \* ARABIC </w:instrText>
      </w:r>
      <w:r w:rsidRPr="004B4E22">
        <w:rPr>
          <w:sz w:val="24"/>
        </w:rPr>
        <w:fldChar w:fldCharType="separate"/>
      </w:r>
      <w:r w:rsidRPr="004B4E22">
        <w:rPr>
          <w:noProof/>
          <w:sz w:val="24"/>
        </w:rPr>
        <w:t>23</w:t>
      </w:r>
      <w:r w:rsidRPr="004B4E22">
        <w:rPr>
          <w:noProof/>
          <w:sz w:val="24"/>
        </w:rPr>
        <w:fldChar w:fldCharType="end"/>
      </w:r>
      <w:bookmarkEnd w:id="49"/>
      <w:r w:rsidRPr="004B4E22">
        <w:rPr>
          <w:sz w:val="24"/>
        </w:rPr>
        <w:t>: People living in household poverty and exclusion by disability and risk (aged 16-59)</w:t>
      </w:r>
    </w:p>
    <w:p w14:paraId="705BF502" w14:textId="77777777" w:rsidR="00777F7D" w:rsidRDefault="00777F7D" w:rsidP="00777F7D">
      <w:r>
        <w:rPr>
          <w:noProof/>
          <w:lang w:val="nl-NL" w:eastAsia="nl-NL"/>
        </w:rPr>
        <w:drawing>
          <wp:inline distT="0" distB="0" distL="0" distR="0" wp14:anchorId="4075033E" wp14:editId="640A3C1C">
            <wp:extent cx="5486400" cy="25908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2D3379A" w14:textId="77777777" w:rsidR="00777F7D" w:rsidRDefault="00777F7D" w:rsidP="00777F7D">
      <w:pPr>
        <w:pStyle w:val="Sourcereference"/>
        <w:spacing w:after="0"/>
        <w:rPr>
          <w:lang w:eastAsia="en-GB"/>
        </w:rPr>
      </w:pPr>
      <w:r w:rsidRPr="00E024C9">
        <w:t xml:space="preserve">Source: </w:t>
      </w:r>
      <w:r w:rsidRPr="00E024C9">
        <w:rPr>
          <w:lang w:eastAsia="en-GB"/>
        </w:rPr>
        <w:t xml:space="preserve">EUSILC UDB </w:t>
      </w:r>
      <w:r>
        <w:rPr>
          <w:lang w:eastAsia="en-GB"/>
        </w:rPr>
        <w:t>2014</w:t>
      </w:r>
      <w:r w:rsidRPr="00E024C9">
        <w:rPr>
          <w:lang w:eastAsia="en-GB"/>
        </w:rPr>
        <w:t xml:space="preserve"> – version 2 of August </w:t>
      </w:r>
      <w:r>
        <w:rPr>
          <w:lang w:eastAsia="en-GB"/>
        </w:rPr>
        <w:t>2016</w:t>
      </w:r>
    </w:p>
    <w:p w14:paraId="4C08DBBF" w14:textId="77777777" w:rsidR="00777F7D" w:rsidRDefault="00777F7D" w:rsidP="00777F7D">
      <w:pPr>
        <w:pStyle w:val="Caption"/>
      </w:pPr>
    </w:p>
    <w:p w14:paraId="0AE30F33" w14:textId="77777777" w:rsidR="00777F7D" w:rsidRPr="004B4E22" w:rsidRDefault="00777F7D" w:rsidP="00777F7D">
      <w:pPr>
        <w:pStyle w:val="Caption"/>
        <w:rPr>
          <w:sz w:val="24"/>
        </w:rPr>
      </w:pPr>
      <w:bookmarkStart w:id="50" w:name="_Ref464213205"/>
      <w:r w:rsidRPr="004B4E22">
        <w:rPr>
          <w:sz w:val="24"/>
        </w:rPr>
        <w:t xml:space="preserve">Table </w:t>
      </w:r>
      <w:r w:rsidRPr="004B4E22">
        <w:rPr>
          <w:sz w:val="24"/>
        </w:rPr>
        <w:fldChar w:fldCharType="begin"/>
      </w:r>
      <w:r w:rsidRPr="004B4E22">
        <w:rPr>
          <w:sz w:val="24"/>
        </w:rPr>
        <w:instrText xml:space="preserve"> SEQ Table \* ARABIC </w:instrText>
      </w:r>
      <w:r w:rsidRPr="004B4E22">
        <w:rPr>
          <w:sz w:val="24"/>
        </w:rPr>
        <w:fldChar w:fldCharType="separate"/>
      </w:r>
      <w:r w:rsidRPr="004B4E22">
        <w:rPr>
          <w:noProof/>
          <w:sz w:val="24"/>
        </w:rPr>
        <w:t>24</w:t>
      </w:r>
      <w:r w:rsidRPr="004B4E22">
        <w:rPr>
          <w:noProof/>
          <w:sz w:val="24"/>
        </w:rPr>
        <w:fldChar w:fldCharType="end"/>
      </w:r>
      <w:bookmarkEnd w:id="50"/>
      <w:r w:rsidRPr="004B4E22">
        <w:rPr>
          <w:sz w:val="24"/>
        </w:rPr>
        <w:t>: People living in household poverty and exclusion by disability and gender (aged 16+)</w:t>
      </w:r>
    </w:p>
    <w:p w14:paraId="43CABEB7" w14:textId="77777777" w:rsidR="00777F7D" w:rsidRDefault="00777F7D" w:rsidP="00777F7D">
      <w:r>
        <w:rPr>
          <w:noProof/>
          <w:lang w:val="nl-NL" w:eastAsia="nl-NL"/>
        </w:rPr>
        <w:drawing>
          <wp:inline distT="0" distB="0" distL="0" distR="0" wp14:anchorId="77B0EF29" wp14:editId="59D3F4CC">
            <wp:extent cx="5581934" cy="2361062"/>
            <wp:effectExtent l="0" t="0" r="0" b="12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4034C3E" w14:textId="77777777" w:rsidR="00777F7D" w:rsidRDefault="00777F7D" w:rsidP="00777F7D">
      <w:pPr>
        <w:pStyle w:val="Sourcereference"/>
        <w:spacing w:after="0"/>
        <w:rPr>
          <w:lang w:eastAsia="en-GB"/>
        </w:rPr>
      </w:pPr>
      <w:r w:rsidRPr="00E024C9">
        <w:t xml:space="preserve">Source: </w:t>
      </w:r>
      <w:r w:rsidRPr="00E024C9">
        <w:rPr>
          <w:lang w:eastAsia="en-GB"/>
        </w:rPr>
        <w:t xml:space="preserve">EUSILC UDB </w:t>
      </w:r>
      <w:r>
        <w:rPr>
          <w:lang w:eastAsia="en-GB"/>
        </w:rPr>
        <w:t>2014</w:t>
      </w:r>
      <w:r w:rsidRPr="00E024C9">
        <w:rPr>
          <w:lang w:eastAsia="en-GB"/>
        </w:rPr>
        <w:t xml:space="preserve"> – version 2 of August </w:t>
      </w:r>
      <w:r>
        <w:rPr>
          <w:lang w:eastAsia="en-GB"/>
        </w:rPr>
        <w:t>2016</w:t>
      </w:r>
    </w:p>
    <w:p w14:paraId="1D90D798" w14:textId="77777777" w:rsidR="00777F7D" w:rsidRDefault="00777F7D" w:rsidP="00777F7D"/>
    <w:p w14:paraId="58AB995D" w14:textId="77777777" w:rsidR="00777F7D" w:rsidRDefault="00777F7D" w:rsidP="00777F7D">
      <w:pPr>
        <w:rPr>
          <w:b/>
          <w:bCs/>
          <w:sz w:val="20"/>
          <w:szCs w:val="18"/>
        </w:rPr>
      </w:pPr>
      <w:r>
        <w:br w:type="page"/>
      </w:r>
    </w:p>
    <w:p w14:paraId="4A277900" w14:textId="77777777" w:rsidR="00777F7D" w:rsidRPr="004B4E22" w:rsidRDefault="00777F7D" w:rsidP="00777F7D">
      <w:pPr>
        <w:pStyle w:val="Caption"/>
        <w:rPr>
          <w:sz w:val="24"/>
        </w:rPr>
      </w:pPr>
      <w:r w:rsidRPr="004B4E22">
        <w:rPr>
          <w:sz w:val="24"/>
        </w:rPr>
        <w:lastRenderedPageBreak/>
        <w:t xml:space="preserve">Table </w:t>
      </w:r>
      <w:r w:rsidRPr="004B4E22">
        <w:rPr>
          <w:sz w:val="24"/>
        </w:rPr>
        <w:fldChar w:fldCharType="begin"/>
      </w:r>
      <w:r w:rsidRPr="004B4E22">
        <w:rPr>
          <w:sz w:val="24"/>
        </w:rPr>
        <w:instrText xml:space="preserve"> SEQ Table \* ARABIC </w:instrText>
      </w:r>
      <w:r w:rsidRPr="004B4E22">
        <w:rPr>
          <w:sz w:val="24"/>
        </w:rPr>
        <w:fldChar w:fldCharType="separate"/>
      </w:r>
      <w:r w:rsidRPr="004B4E22">
        <w:rPr>
          <w:noProof/>
          <w:sz w:val="24"/>
        </w:rPr>
        <w:t>25</w:t>
      </w:r>
      <w:r w:rsidRPr="004B4E22">
        <w:rPr>
          <w:noProof/>
          <w:sz w:val="24"/>
        </w:rPr>
        <w:fldChar w:fldCharType="end"/>
      </w:r>
      <w:r w:rsidRPr="004B4E22">
        <w:rPr>
          <w:sz w:val="24"/>
        </w:rPr>
        <w:t>: Overall risk of household poverty or exclusion by disability and age (aged 16+)</w:t>
      </w:r>
    </w:p>
    <w:p w14:paraId="6759C446" w14:textId="77777777" w:rsidR="00777F7D" w:rsidRDefault="00777F7D" w:rsidP="00777F7D">
      <w:r>
        <w:rPr>
          <w:noProof/>
          <w:lang w:val="nl-NL" w:eastAsia="nl-NL"/>
        </w:rPr>
        <w:drawing>
          <wp:inline distT="0" distB="0" distL="0" distR="0" wp14:anchorId="33632E85" wp14:editId="7EFC7A2E">
            <wp:extent cx="5486400" cy="25908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9CB9202" w14:textId="77777777" w:rsidR="00777F7D" w:rsidRDefault="00777F7D" w:rsidP="00777F7D">
      <w:pPr>
        <w:pStyle w:val="Sourcereference"/>
        <w:spacing w:after="0"/>
        <w:rPr>
          <w:lang w:eastAsia="en-GB"/>
        </w:rPr>
      </w:pPr>
      <w:r w:rsidRPr="00E024C9">
        <w:t xml:space="preserve">Source: </w:t>
      </w:r>
      <w:r w:rsidRPr="00E024C9">
        <w:rPr>
          <w:lang w:eastAsia="en-GB"/>
        </w:rPr>
        <w:t xml:space="preserve">EUSILC UDB </w:t>
      </w:r>
      <w:r>
        <w:rPr>
          <w:lang w:eastAsia="en-GB"/>
        </w:rPr>
        <w:t>2014</w:t>
      </w:r>
      <w:r w:rsidRPr="00E024C9">
        <w:rPr>
          <w:lang w:eastAsia="en-GB"/>
        </w:rPr>
        <w:t xml:space="preserve"> – version 2 of August </w:t>
      </w:r>
      <w:r>
        <w:rPr>
          <w:lang w:eastAsia="en-GB"/>
        </w:rPr>
        <w:t>2016</w:t>
      </w:r>
    </w:p>
    <w:p w14:paraId="11AD5C1A" w14:textId="77777777" w:rsidR="00777F7D" w:rsidRDefault="00777F7D" w:rsidP="00777F7D">
      <w:pPr>
        <w:pStyle w:val="Caption"/>
      </w:pPr>
      <w:bookmarkStart w:id="51" w:name="_Ref464213011"/>
    </w:p>
    <w:p w14:paraId="42B31136" w14:textId="77777777" w:rsidR="00777F7D" w:rsidRPr="004B4E22" w:rsidRDefault="00777F7D" w:rsidP="00777F7D">
      <w:pPr>
        <w:pStyle w:val="Caption"/>
        <w:rPr>
          <w:sz w:val="24"/>
        </w:rPr>
      </w:pPr>
      <w:r w:rsidRPr="004B4E22">
        <w:rPr>
          <w:sz w:val="24"/>
        </w:rPr>
        <w:t xml:space="preserve">Table </w:t>
      </w:r>
      <w:r w:rsidRPr="004B4E22">
        <w:rPr>
          <w:sz w:val="24"/>
        </w:rPr>
        <w:fldChar w:fldCharType="begin"/>
      </w:r>
      <w:r w:rsidRPr="004B4E22">
        <w:rPr>
          <w:sz w:val="24"/>
        </w:rPr>
        <w:instrText xml:space="preserve"> SEQ Table \* ARABIC </w:instrText>
      </w:r>
      <w:r w:rsidRPr="004B4E22">
        <w:rPr>
          <w:sz w:val="24"/>
        </w:rPr>
        <w:fldChar w:fldCharType="separate"/>
      </w:r>
      <w:r w:rsidRPr="004B4E22">
        <w:rPr>
          <w:noProof/>
          <w:sz w:val="24"/>
        </w:rPr>
        <w:t>26</w:t>
      </w:r>
      <w:r w:rsidRPr="004B4E22">
        <w:rPr>
          <w:noProof/>
          <w:sz w:val="24"/>
        </w:rPr>
        <w:fldChar w:fldCharType="end"/>
      </w:r>
      <w:bookmarkEnd w:id="51"/>
      <w:r w:rsidRPr="004B4E22">
        <w:rPr>
          <w:sz w:val="24"/>
        </w:rPr>
        <w:t>: Trends in household risk of poverty and exclusion by disability and age (EU-SILC 2014)</w:t>
      </w:r>
    </w:p>
    <w:p w14:paraId="6AA80E32" w14:textId="77777777" w:rsidR="00777F7D" w:rsidRDefault="00777F7D" w:rsidP="00777F7D">
      <w:r>
        <w:rPr>
          <w:noProof/>
          <w:lang w:val="nl-NL" w:eastAsia="nl-NL"/>
        </w:rPr>
        <w:drawing>
          <wp:inline distT="0" distB="0" distL="0" distR="0" wp14:anchorId="36E83D0F" wp14:editId="067B3627">
            <wp:extent cx="5486400" cy="4043083"/>
            <wp:effectExtent l="0" t="0" r="19050" b="146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C357C3D" w14:textId="77777777" w:rsidR="00777F7D" w:rsidRDefault="00777F7D" w:rsidP="00777F7D">
      <w:pPr>
        <w:pStyle w:val="Sourcereference"/>
        <w:spacing w:after="0"/>
        <w:rPr>
          <w:lang w:eastAsia="en-GB"/>
        </w:rPr>
      </w:pPr>
      <w:r w:rsidRPr="00E024C9">
        <w:t xml:space="preserve">Source: </w:t>
      </w:r>
      <w:r w:rsidRPr="00E024C9">
        <w:rPr>
          <w:lang w:eastAsia="en-GB"/>
        </w:rPr>
        <w:t xml:space="preserve">EUSILC UDB </w:t>
      </w:r>
      <w:r>
        <w:rPr>
          <w:lang w:eastAsia="en-GB"/>
        </w:rPr>
        <w:t>2014</w:t>
      </w:r>
      <w:r w:rsidRPr="00E024C9">
        <w:rPr>
          <w:lang w:eastAsia="en-GB"/>
        </w:rPr>
        <w:t xml:space="preserve"> – version 2 of August </w:t>
      </w:r>
      <w:r>
        <w:rPr>
          <w:lang w:eastAsia="en-GB"/>
        </w:rPr>
        <w:t>2016</w:t>
      </w:r>
      <w:r w:rsidRPr="00E024C9">
        <w:rPr>
          <w:lang w:eastAsia="en-GB"/>
        </w:rPr>
        <w:t xml:space="preserve"> (and previous UDB)</w:t>
      </w:r>
    </w:p>
    <w:p w14:paraId="3AEC1577" w14:textId="77777777" w:rsidR="00777F7D" w:rsidRDefault="00777F7D" w:rsidP="00777F7D">
      <w:pPr>
        <w:pStyle w:val="Un-numberedsubheading"/>
        <w:spacing w:after="0"/>
      </w:pPr>
    </w:p>
    <w:p w14:paraId="0E003FE3" w14:textId="77777777" w:rsidR="00777F7D" w:rsidRDefault="00777F7D" w:rsidP="00777F7D">
      <w:pPr>
        <w:pStyle w:val="Un-numberedsubheading"/>
        <w:spacing w:after="0"/>
      </w:pPr>
    </w:p>
    <w:p w14:paraId="3A9FB025" w14:textId="77777777" w:rsidR="00777F7D" w:rsidRDefault="00777F7D" w:rsidP="00777F7D">
      <w:pPr>
        <w:pStyle w:val="Un-numberedsubheading"/>
        <w:spacing w:after="0"/>
      </w:pPr>
    </w:p>
    <w:p w14:paraId="1B355CA0" w14:textId="77777777" w:rsidR="00777F7D" w:rsidRDefault="00777F7D" w:rsidP="00777F7D">
      <w:pPr>
        <w:pStyle w:val="Un-numberedsubheading"/>
        <w:spacing w:after="0"/>
      </w:pPr>
      <w:r w:rsidRPr="002E269E">
        <w:lastRenderedPageBreak/>
        <w:t>Alternative data on disability and risk of poverty or social exclusion provided by the national expert:</w:t>
      </w:r>
    </w:p>
    <w:p w14:paraId="692F3027" w14:textId="77777777" w:rsidR="00777F7D" w:rsidRDefault="00777F7D" w:rsidP="00777F7D"/>
    <w:p w14:paraId="525733B0" w14:textId="77777777" w:rsidR="00777F7D" w:rsidRDefault="00777F7D" w:rsidP="00777F7D">
      <w:pPr>
        <w:rPr>
          <w:rFonts w:eastAsia="Calibri"/>
        </w:rPr>
      </w:pPr>
      <w:r w:rsidRPr="00D6009B">
        <w:rPr>
          <w:rFonts w:eastAsia="Calibri"/>
        </w:rPr>
        <w:t xml:space="preserve">The Social Security Administration </w:t>
      </w:r>
      <w:r>
        <w:rPr>
          <w:rFonts w:eastAsia="Calibri"/>
        </w:rPr>
        <w:t>(</w:t>
      </w:r>
      <w:r w:rsidRPr="004C06B6">
        <w:rPr>
          <w:rFonts w:eastAsia="Calibri"/>
          <w:i/>
        </w:rPr>
        <w:t>Segurança Social</w:t>
      </w:r>
      <w:r>
        <w:rPr>
          <w:rFonts w:eastAsia="Calibri"/>
        </w:rPr>
        <w:t>)</w:t>
      </w:r>
      <w:r>
        <w:rPr>
          <w:rStyle w:val="FootnoteReference"/>
          <w:rFonts w:eastAsia="Calibri"/>
        </w:rPr>
        <w:footnoteReference w:id="22"/>
      </w:r>
      <w:r>
        <w:rPr>
          <w:rFonts w:eastAsia="Calibri"/>
        </w:rPr>
        <w:t xml:space="preserve"> </w:t>
      </w:r>
      <w:r w:rsidRPr="00D6009B">
        <w:rPr>
          <w:rFonts w:eastAsia="Calibri"/>
        </w:rPr>
        <w:t>collects data on the benefi</w:t>
      </w:r>
      <w:r>
        <w:rPr>
          <w:rFonts w:eastAsia="Calibri"/>
        </w:rPr>
        <w:t xml:space="preserve">ciaries of the social benefits (see </w:t>
      </w:r>
      <w:r>
        <w:rPr>
          <w:rFonts w:eastAsia="Calibri"/>
        </w:rPr>
        <w:fldChar w:fldCharType="begin"/>
      </w:r>
      <w:r>
        <w:rPr>
          <w:rFonts w:eastAsia="Calibri"/>
        </w:rPr>
        <w:instrText xml:space="preserve"> REF _Ref464209031 \h </w:instrText>
      </w:r>
      <w:r>
        <w:rPr>
          <w:rFonts w:eastAsia="Calibri"/>
        </w:rPr>
      </w:r>
      <w:r>
        <w:rPr>
          <w:rFonts w:eastAsia="Calibri"/>
        </w:rPr>
        <w:fldChar w:fldCharType="separate"/>
      </w:r>
      <w:r>
        <w:t xml:space="preserve">Table </w:t>
      </w:r>
      <w:r>
        <w:rPr>
          <w:noProof/>
        </w:rPr>
        <w:t>27</w:t>
      </w:r>
      <w:r>
        <w:rPr>
          <w:rFonts w:eastAsia="Calibri"/>
        </w:rPr>
        <w:fldChar w:fldCharType="end"/>
      </w:r>
      <w:r>
        <w:rPr>
          <w:rFonts w:eastAsia="Calibri"/>
        </w:rPr>
        <w:t>)</w:t>
      </w:r>
      <w:r w:rsidRPr="00D6009B">
        <w:rPr>
          <w:rFonts w:eastAsia="Calibri"/>
        </w:rPr>
        <w:t>.</w:t>
      </w:r>
    </w:p>
    <w:p w14:paraId="7666D9E0" w14:textId="77777777" w:rsidR="00777F7D" w:rsidRPr="00D6009B" w:rsidRDefault="00777F7D" w:rsidP="00777F7D">
      <w:pPr>
        <w:rPr>
          <w:rFonts w:eastAsia="Calibri"/>
        </w:rPr>
      </w:pPr>
    </w:p>
    <w:p w14:paraId="62C158A4" w14:textId="77777777" w:rsidR="00777F7D" w:rsidRPr="004B4E22" w:rsidRDefault="00777F7D" w:rsidP="00777F7D">
      <w:pPr>
        <w:pStyle w:val="Caption"/>
        <w:keepNext/>
        <w:rPr>
          <w:sz w:val="24"/>
        </w:rPr>
      </w:pPr>
      <w:bookmarkStart w:id="52" w:name="_Ref464209031"/>
      <w:r w:rsidRPr="004B4E22">
        <w:rPr>
          <w:sz w:val="24"/>
        </w:rPr>
        <w:t xml:space="preserve">Table </w:t>
      </w:r>
      <w:r w:rsidRPr="004B4E22">
        <w:rPr>
          <w:sz w:val="24"/>
        </w:rPr>
        <w:fldChar w:fldCharType="begin"/>
      </w:r>
      <w:r w:rsidRPr="004B4E22">
        <w:rPr>
          <w:sz w:val="24"/>
        </w:rPr>
        <w:instrText xml:space="preserve"> SEQ Table \* ARABIC </w:instrText>
      </w:r>
      <w:r w:rsidRPr="004B4E22">
        <w:rPr>
          <w:sz w:val="24"/>
        </w:rPr>
        <w:fldChar w:fldCharType="separate"/>
      </w:r>
      <w:r w:rsidRPr="004B4E22">
        <w:rPr>
          <w:noProof/>
          <w:sz w:val="24"/>
        </w:rPr>
        <w:t>27</w:t>
      </w:r>
      <w:r w:rsidRPr="004B4E22">
        <w:rPr>
          <w:noProof/>
          <w:sz w:val="24"/>
        </w:rPr>
        <w:fldChar w:fldCharType="end"/>
      </w:r>
      <w:bookmarkEnd w:id="52"/>
      <w:r w:rsidRPr="004B4E22">
        <w:rPr>
          <w:sz w:val="24"/>
        </w:rPr>
        <w:t>: Number of beneficiaries by benefit type and gender (2011-2015)</w:t>
      </w:r>
    </w:p>
    <w:p w14:paraId="2E726592" w14:textId="77777777" w:rsidR="00777F7D" w:rsidRDefault="00777F7D" w:rsidP="00777F7D">
      <w:r>
        <w:rPr>
          <w:noProof/>
          <w:lang w:val="nl-NL" w:eastAsia="nl-NL"/>
        </w:rPr>
        <w:drawing>
          <wp:inline distT="0" distB="0" distL="0" distR="0" wp14:anchorId="3FD93781" wp14:editId="0B3338B1">
            <wp:extent cx="5738197" cy="4182533"/>
            <wp:effectExtent l="0" t="0" r="0" b="889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7556" cy="4182066"/>
                    </a:xfrm>
                    <a:prstGeom prst="rect">
                      <a:avLst/>
                    </a:prstGeom>
                    <a:noFill/>
                  </pic:spPr>
                </pic:pic>
              </a:graphicData>
            </a:graphic>
          </wp:inline>
        </w:drawing>
      </w:r>
    </w:p>
    <w:p w14:paraId="75AF4B48" w14:textId="77777777" w:rsidR="00777F7D" w:rsidRPr="000C5A1E" w:rsidRDefault="00777F7D" w:rsidP="00777F7D">
      <w:pPr>
        <w:pStyle w:val="Sourcereference"/>
        <w:spacing w:after="0"/>
        <w:rPr>
          <w:lang w:val="pt-PT"/>
        </w:rPr>
      </w:pPr>
      <w:r w:rsidRPr="000C5A1E">
        <w:rPr>
          <w:lang w:val="pt-PT"/>
        </w:rPr>
        <w:t>Source: Estatísticas de Segurança Social</w:t>
      </w:r>
    </w:p>
    <w:p w14:paraId="60E800AA" w14:textId="77777777" w:rsidR="00777F7D" w:rsidRPr="00954F28" w:rsidRDefault="00777F7D" w:rsidP="00777F7D">
      <w:pPr>
        <w:rPr>
          <w:i/>
          <w:sz w:val="20"/>
          <w:lang w:val="pt-PT"/>
        </w:rPr>
      </w:pPr>
      <w:r w:rsidRPr="00954F28">
        <w:rPr>
          <w:i/>
          <w:sz w:val="20"/>
          <w:lang w:val="pt-PT"/>
        </w:rPr>
        <w:t>Tables used: Pensões de Invalidez, Velhice e Sobrevivência: Dados Anuais Pensões 2001_a_2015; and Prestações Familiares, Dados Anuais Prestações Familiares 2005_a_2015</w:t>
      </w:r>
      <w:bookmarkStart w:id="53" w:name="_Toc454209185"/>
      <w:bookmarkStart w:id="54" w:name="_Toc464141621"/>
      <w:r w:rsidRPr="00954F28">
        <w:rPr>
          <w:i/>
          <w:sz w:val="20"/>
          <w:lang w:val="pt-PT"/>
        </w:rPr>
        <w:t>.</w:t>
      </w:r>
    </w:p>
    <w:p w14:paraId="3F6E6F2C" w14:textId="77777777" w:rsidR="00777F7D" w:rsidRDefault="00777F7D" w:rsidP="00777F7D">
      <w:pPr>
        <w:rPr>
          <w:i/>
          <w:lang w:val="pt-PT"/>
        </w:rPr>
      </w:pPr>
    </w:p>
    <w:p w14:paraId="0AABB6AA" w14:textId="77777777" w:rsidR="00777F7D" w:rsidRDefault="00777F7D" w:rsidP="00777F7D">
      <w:pPr>
        <w:spacing w:after="200" w:line="276" w:lineRule="auto"/>
        <w:rPr>
          <w:rFonts w:eastAsiaTheme="majorEastAsia"/>
          <w:b/>
          <w:bCs/>
          <w:lang w:eastAsia="en-GB"/>
        </w:rPr>
      </w:pPr>
      <w:r>
        <w:br w:type="page"/>
      </w:r>
    </w:p>
    <w:p w14:paraId="788B5CC3" w14:textId="6B7FC102" w:rsidR="00777F7D" w:rsidRPr="009444FF" w:rsidRDefault="00777F7D" w:rsidP="00CF4A74">
      <w:pPr>
        <w:pStyle w:val="Heading1"/>
      </w:pPr>
      <w:bookmarkStart w:id="55" w:name="_Toc466628953"/>
      <w:r w:rsidRPr="007C7DB9">
        <w:rPr>
          <w:lang w:val="en-US"/>
        </w:rPr>
        <w:lastRenderedPageBreak/>
        <w:t>Description of the situation and trends in relation to each target area</w:t>
      </w:r>
      <w:bookmarkEnd w:id="53"/>
      <w:bookmarkEnd w:id="54"/>
      <w:bookmarkEnd w:id="55"/>
    </w:p>
    <w:p w14:paraId="1572B036" w14:textId="77777777" w:rsidR="00777F7D" w:rsidRDefault="00777F7D" w:rsidP="00777F7D">
      <w:pPr>
        <w:rPr>
          <w:rFonts w:eastAsia="Calibri"/>
        </w:rPr>
      </w:pPr>
    </w:p>
    <w:p w14:paraId="6BDEB565" w14:textId="77777777" w:rsidR="00777F7D" w:rsidRDefault="00777F7D" w:rsidP="00777F7D">
      <w:pPr>
        <w:rPr>
          <w:rFonts w:eastAsia="Calibri"/>
        </w:rPr>
      </w:pPr>
      <w:r>
        <w:rPr>
          <w:rFonts w:eastAsia="Calibri"/>
        </w:rPr>
        <w:t xml:space="preserve">This section </w:t>
      </w:r>
      <w:r w:rsidRPr="00980337">
        <w:t>summarise</w:t>
      </w:r>
      <w:r>
        <w:t>s</w:t>
      </w:r>
      <w:r w:rsidRPr="00980337">
        <w:t xml:space="preserve"> the situation for the disab</w:t>
      </w:r>
      <w:r w:rsidRPr="00B7156F">
        <w:t xml:space="preserve">led people in Portugal in 2016 </w:t>
      </w:r>
      <w:r w:rsidRPr="00980337">
        <w:t>based on key messages from the statistics in Section 2</w:t>
      </w:r>
      <w:r>
        <w:t xml:space="preserve"> </w:t>
      </w:r>
      <w:r w:rsidRPr="00B7156F">
        <w:t xml:space="preserve">and </w:t>
      </w:r>
      <w:r>
        <w:t xml:space="preserve">discusses </w:t>
      </w:r>
      <w:r w:rsidRPr="00B7156F">
        <w:t>the main challenges that exist</w:t>
      </w:r>
      <w:r>
        <w:t xml:space="preserve"> to achieve the policy targets.</w:t>
      </w:r>
    </w:p>
    <w:p w14:paraId="59E1E338" w14:textId="77777777" w:rsidR="00777F7D" w:rsidRDefault="00777F7D" w:rsidP="00777F7D">
      <w:pPr>
        <w:rPr>
          <w:rFonts w:eastAsia="Calibri"/>
        </w:rPr>
      </w:pPr>
    </w:p>
    <w:p w14:paraId="49D6BB2D" w14:textId="77777777" w:rsidR="00777F7D" w:rsidRPr="007C7DB9" w:rsidRDefault="00777F7D" w:rsidP="007C7DB9">
      <w:pPr>
        <w:pStyle w:val="Heading2"/>
        <w:rPr>
          <w:lang w:val="en-US"/>
        </w:rPr>
      </w:pPr>
      <w:bookmarkStart w:id="56" w:name="_Toc454209186"/>
      <w:bookmarkStart w:id="57" w:name="_Toc464141622"/>
      <w:bookmarkStart w:id="58" w:name="_Toc466628954"/>
      <w:r w:rsidRPr="007C7DB9">
        <w:rPr>
          <w:lang w:val="en-US"/>
        </w:rPr>
        <w:t>Employment</w:t>
      </w:r>
      <w:bookmarkEnd w:id="56"/>
      <w:bookmarkEnd w:id="57"/>
      <w:bookmarkEnd w:id="58"/>
    </w:p>
    <w:p w14:paraId="4DD79366" w14:textId="77777777" w:rsidR="00777F7D" w:rsidRPr="00EA4C26" w:rsidRDefault="00777F7D" w:rsidP="00777F7D">
      <w:pPr>
        <w:rPr>
          <w:rFonts w:eastAsia="Calibri"/>
          <w:b/>
          <w:lang w:val="en-US"/>
        </w:rPr>
      </w:pPr>
    </w:p>
    <w:p w14:paraId="623E9907" w14:textId="77777777" w:rsidR="00777F7D" w:rsidRPr="003119BC" w:rsidRDefault="00777F7D" w:rsidP="00777F7D">
      <w:pPr>
        <w:rPr>
          <w:rFonts w:eastAsia="Calibri"/>
          <w:bCs/>
        </w:rPr>
      </w:pPr>
      <w:r>
        <w:rPr>
          <w:rFonts w:eastAsia="Calibri"/>
          <w:lang w:val="en-US"/>
        </w:rPr>
        <w:t>The data from the EU-</w:t>
      </w:r>
      <w:r w:rsidRPr="00EA4C26">
        <w:rPr>
          <w:rFonts w:eastAsia="Calibri"/>
          <w:lang w:val="en-US"/>
        </w:rPr>
        <w:t xml:space="preserve">SILC </w:t>
      </w:r>
      <w:r>
        <w:rPr>
          <w:rFonts w:eastAsia="Calibri"/>
          <w:lang w:val="en-US"/>
        </w:rPr>
        <w:t>(</w:t>
      </w:r>
      <w:r>
        <w:rPr>
          <w:rFonts w:eastAsia="Calibri"/>
          <w:lang w:val="en-US"/>
        </w:rPr>
        <w:fldChar w:fldCharType="begin"/>
      </w:r>
      <w:r>
        <w:rPr>
          <w:rFonts w:eastAsia="Calibri"/>
          <w:lang w:val="en-US"/>
        </w:rPr>
        <w:instrText xml:space="preserve"> REF _Ref464209120 \h </w:instrText>
      </w:r>
      <w:r>
        <w:rPr>
          <w:rFonts w:eastAsia="Calibri"/>
          <w:lang w:val="en-US"/>
        </w:rPr>
      </w:r>
      <w:r>
        <w:rPr>
          <w:rFonts w:eastAsia="Calibri"/>
          <w:lang w:val="en-US"/>
        </w:rPr>
        <w:fldChar w:fldCharType="separate"/>
      </w:r>
      <w:r>
        <w:t xml:space="preserve">Table </w:t>
      </w:r>
      <w:r>
        <w:rPr>
          <w:noProof/>
        </w:rPr>
        <w:t>3</w:t>
      </w:r>
      <w:r>
        <w:rPr>
          <w:rFonts w:eastAsia="Calibri"/>
          <w:lang w:val="en-US"/>
        </w:rPr>
        <w:fldChar w:fldCharType="end"/>
      </w:r>
      <w:r>
        <w:rPr>
          <w:rFonts w:eastAsia="Calibri"/>
          <w:lang w:val="en-US"/>
        </w:rPr>
        <w:t>) show</w:t>
      </w:r>
      <w:r w:rsidRPr="00EA4C26">
        <w:rPr>
          <w:rFonts w:eastAsia="Calibri"/>
          <w:lang w:val="en-US"/>
        </w:rPr>
        <w:t xml:space="preserve"> that</w:t>
      </w:r>
      <w:r>
        <w:rPr>
          <w:rFonts w:eastAsia="Calibri"/>
          <w:lang w:val="en-US"/>
        </w:rPr>
        <w:t>,</w:t>
      </w:r>
      <w:r w:rsidRPr="00EA4C26">
        <w:rPr>
          <w:rFonts w:eastAsia="Calibri"/>
          <w:lang w:val="en-US"/>
        </w:rPr>
        <w:t xml:space="preserve"> </w:t>
      </w:r>
      <w:r w:rsidRPr="00C804FE">
        <w:rPr>
          <w:rFonts w:eastAsia="Calibri"/>
          <w:b/>
          <w:lang w:val="en-US"/>
        </w:rPr>
        <w:t>both at the European and the national levels, the employment rate is higher for non-disabled persons than for persons with disabilities, and is the lowest for those severely disabled</w:t>
      </w:r>
      <w:r w:rsidRPr="00EA4C26">
        <w:rPr>
          <w:rFonts w:eastAsia="Calibri"/>
          <w:lang w:val="en-US"/>
        </w:rPr>
        <w:t xml:space="preserve">. </w:t>
      </w:r>
      <w:r>
        <w:rPr>
          <w:rFonts w:eastAsia="Calibri"/>
          <w:lang w:val="en-US"/>
        </w:rPr>
        <w:t>T</w:t>
      </w:r>
      <w:r w:rsidRPr="00EA4C26">
        <w:rPr>
          <w:rFonts w:eastAsia="Calibri"/>
          <w:lang w:val="en-US"/>
        </w:rPr>
        <w:t>he employment rate of disabled persons on the national level follows the same trend as the EU-average, rising up to the age of 44 and declining to the age of 64</w:t>
      </w:r>
      <w:r>
        <w:rPr>
          <w:rFonts w:eastAsia="Calibri"/>
          <w:lang w:val="en-US"/>
        </w:rPr>
        <w:t xml:space="preserve"> </w:t>
      </w:r>
      <w:r>
        <w:rPr>
          <w:rFonts w:eastAsia="Calibri"/>
        </w:rPr>
        <w:t>(</w:t>
      </w:r>
      <w:r>
        <w:rPr>
          <w:rFonts w:eastAsia="Calibri"/>
        </w:rPr>
        <w:fldChar w:fldCharType="begin"/>
      </w:r>
      <w:r>
        <w:rPr>
          <w:rFonts w:eastAsia="Calibri"/>
        </w:rPr>
        <w:instrText xml:space="preserve"> REF _Ref464209167 \h </w:instrText>
      </w:r>
      <w:r>
        <w:rPr>
          <w:rFonts w:eastAsia="Calibri"/>
        </w:rPr>
      </w:r>
      <w:r>
        <w:rPr>
          <w:rFonts w:eastAsia="Calibri"/>
        </w:rPr>
        <w:fldChar w:fldCharType="separate"/>
      </w:r>
      <w:r>
        <w:t xml:space="preserve">Table </w:t>
      </w:r>
      <w:r>
        <w:rPr>
          <w:noProof/>
        </w:rPr>
        <w:t>4</w:t>
      </w:r>
      <w:r>
        <w:rPr>
          <w:rFonts w:eastAsia="Calibri"/>
        </w:rPr>
        <w:fldChar w:fldCharType="end"/>
      </w:r>
      <w:r>
        <w:rPr>
          <w:rFonts w:eastAsia="Calibri"/>
        </w:rPr>
        <w:t>)</w:t>
      </w:r>
      <w:r w:rsidRPr="00EA4C26">
        <w:rPr>
          <w:rFonts w:eastAsia="Calibri"/>
          <w:lang w:val="en-US"/>
        </w:rPr>
        <w:t xml:space="preserve">. However, </w:t>
      </w:r>
      <w:r>
        <w:rPr>
          <w:rFonts w:eastAsia="Calibri"/>
          <w:lang w:val="en-US"/>
        </w:rPr>
        <w:t>at</w:t>
      </w:r>
      <w:r w:rsidRPr="00EA4C26">
        <w:rPr>
          <w:rFonts w:eastAsia="Calibri"/>
          <w:lang w:val="en-US"/>
        </w:rPr>
        <w:t xml:space="preserve"> the national level the number of employed disabled p</w:t>
      </w:r>
      <w:r>
        <w:rPr>
          <w:rFonts w:eastAsia="Calibri"/>
          <w:lang w:val="en-US"/>
        </w:rPr>
        <w:t>eople</w:t>
      </w:r>
      <w:r w:rsidRPr="00EA4C26">
        <w:rPr>
          <w:rFonts w:eastAsia="Calibri"/>
          <w:lang w:val="en-US"/>
        </w:rPr>
        <w:t xml:space="preserve"> is slightly above for the age groups of 25-34 and 35-44 than the employment rate of th</w:t>
      </w:r>
      <w:r>
        <w:rPr>
          <w:rFonts w:eastAsia="Calibri"/>
          <w:lang w:val="en-US"/>
        </w:rPr>
        <w:t xml:space="preserve">e same group at the EU level. These figures may </w:t>
      </w:r>
      <w:r>
        <w:rPr>
          <w:rFonts w:eastAsia="Calibri"/>
          <w:color w:val="000000"/>
          <w:lang w:val="en-US"/>
        </w:rPr>
        <w:t>reflect</w:t>
      </w:r>
      <w:r w:rsidRPr="00EA4C26">
        <w:rPr>
          <w:rFonts w:eastAsia="Calibri"/>
          <w:color w:val="000000"/>
          <w:lang w:val="en-US"/>
        </w:rPr>
        <w:t xml:space="preserve"> the increase of employment opportunities or short-term employment or vocational training opportunities for persons with disabilities</w:t>
      </w:r>
      <w:r>
        <w:rPr>
          <w:rFonts w:eastAsia="Calibri"/>
          <w:color w:val="000000"/>
          <w:lang w:val="en-US"/>
        </w:rPr>
        <w:t xml:space="preserve"> that exist for persons with disabilities in Portugal</w:t>
      </w:r>
      <w:r w:rsidRPr="00EA4C26">
        <w:rPr>
          <w:rFonts w:eastAsia="Calibri"/>
          <w:color w:val="000000"/>
          <w:lang w:val="en-US"/>
        </w:rPr>
        <w:t xml:space="preserve">. </w:t>
      </w:r>
      <w:r w:rsidRPr="00BC1EB5">
        <w:rPr>
          <w:rFonts w:eastAsia="Calibri"/>
          <w:lang w:val="en-US"/>
        </w:rPr>
        <w:t xml:space="preserve">The data provided by the IEFP </w:t>
      </w:r>
      <w:r>
        <w:rPr>
          <w:rFonts w:eastAsia="Calibri"/>
          <w:lang w:val="en-US"/>
        </w:rPr>
        <w:t>(</w:t>
      </w:r>
      <w:r>
        <w:rPr>
          <w:rFonts w:eastAsia="Calibri"/>
          <w:lang w:val="en-US"/>
        </w:rPr>
        <w:fldChar w:fldCharType="begin"/>
      </w:r>
      <w:r>
        <w:rPr>
          <w:rFonts w:eastAsia="Calibri"/>
          <w:lang w:val="en-US"/>
        </w:rPr>
        <w:instrText xml:space="preserve"> REF _Ref464207435 \h </w:instrText>
      </w:r>
      <w:r>
        <w:rPr>
          <w:rFonts w:eastAsia="Calibri"/>
          <w:lang w:val="en-US"/>
        </w:rPr>
      </w:r>
      <w:r>
        <w:rPr>
          <w:rFonts w:eastAsia="Calibri"/>
          <w:lang w:val="en-US"/>
        </w:rPr>
        <w:fldChar w:fldCharType="separate"/>
      </w:r>
      <w:r>
        <w:t xml:space="preserve">Table </w:t>
      </w:r>
      <w:r>
        <w:rPr>
          <w:noProof/>
        </w:rPr>
        <w:t>14</w:t>
      </w:r>
      <w:r>
        <w:rPr>
          <w:rFonts w:eastAsia="Calibri"/>
          <w:lang w:val="en-US"/>
        </w:rPr>
        <w:fldChar w:fldCharType="end"/>
      </w:r>
      <w:r>
        <w:rPr>
          <w:rFonts w:eastAsia="Calibri"/>
          <w:lang w:val="en-US"/>
        </w:rPr>
        <w:t xml:space="preserve">) </w:t>
      </w:r>
      <w:r>
        <w:rPr>
          <w:rFonts w:eastAsia="Calibri"/>
          <w:bCs/>
          <w:lang w:val="en-US"/>
        </w:rPr>
        <w:t>show, indeed, that</w:t>
      </w:r>
      <w:r w:rsidRPr="00C804FE" w:rsidDel="008A62A2">
        <w:rPr>
          <w:rFonts w:eastAsia="Calibri"/>
          <w:lang w:val="en-US"/>
        </w:rPr>
        <w:t xml:space="preserve"> </w:t>
      </w:r>
      <w:r>
        <w:rPr>
          <w:rFonts w:eastAsia="Calibri"/>
          <w:lang w:val="en-US"/>
        </w:rPr>
        <w:t xml:space="preserve">the number of </w:t>
      </w:r>
      <w:r w:rsidRPr="00D93935">
        <w:rPr>
          <w:rFonts w:eastAsia="Calibri"/>
          <w:bCs/>
          <w:lang w:val="en-US"/>
        </w:rPr>
        <w:t xml:space="preserve">beneficiaries of vocational training </w:t>
      </w:r>
      <w:r>
        <w:rPr>
          <w:rFonts w:eastAsia="Calibri"/>
          <w:bCs/>
          <w:lang w:val="en-US"/>
        </w:rPr>
        <w:t xml:space="preserve">(professional rehabilitation) </w:t>
      </w:r>
      <w:r w:rsidRPr="00D93935">
        <w:rPr>
          <w:rFonts w:eastAsia="Calibri"/>
          <w:bCs/>
          <w:lang w:val="en-US"/>
        </w:rPr>
        <w:t xml:space="preserve">measures </w:t>
      </w:r>
      <w:r>
        <w:rPr>
          <w:rFonts w:eastAsia="Calibri"/>
          <w:bCs/>
          <w:lang w:val="en-US"/>
        </w:rPr>
        <w:t>has been</w:t>
      </w:r>
      <w:r w:rsidRPr="00D93935">
        <w:rPr>
          <w:rFonts w:eastAsia="Calibri"/>
          <w:bCs/>
          <w:lang w:val="en-US"/>
        </w:rPr>
        <w:t xml:space="preserve"> increasing </w:t>
      </w:r>
      <w:r>
        <w:rPr>
          <w:rFonts w:eastAsia="Calibri"/>
          <w:bCs/>
          <w:lang w:val="en-US"/>
        </w:rPr>
        <w:t>at least up until 2014, although a small decrease in 2015 is observed.</w:t>
      </w:r>
      <w:r w:rsidRPr="00EC3FE7">
        <w:rPr>
          <w:rFonts w:eastAsia="Calibri"/>
        </w:rPr>
        <w:t xml:space="preserve"> </w:t>
      </w:r>
      <w:r>
        <w:rPr>
          <w:rFonts w:eastAsia="Calibri"/>
          <w:bCs/>
        </w:rPr>
        <w:t xml:space="preserve">However, </w:t>
      </w:r>
      <w:r>
        <w:rPr>
          <w:rFonts w:eastAsia="Calibri"/>
          <w:lang w:val="en-US"/>
        </w:rPr>
        <w:t>the EU-SILC data (</w:t>
      </w:r>
      <w:r>
        <w:rPr>
          <w:rFonts w:eastAsia="Calibri"/>
          <w:lang w:val="en-US"/>
        </w:rPr>
        <w:fldChar w:fldCharType="begin"/>
      </w:r>
      <w:r>
        <w:rPr>
          <w:rFonts w:eastAsia="Calibri"/>
          <w:lang w:val="en-US"/>
        </w:rPr>
        <w:instrText xml:space="preserve"> REF _Ref464209167 \h </w:instrText>
      </w:r>
      <w:r>
        <w:rPr>
          <w:rFonts w:eastAsia="Calibri"/>
          <w:lang w:val="en-US"/>
        </w:rPr>
      </w:r>
      <w:r>
        <w:rPr>
          <w:rFonts w:eastAsia="Calibri"/>
          <w:lang w:val="en-US"/>
        </w:rPr>
        <w:fldChar w:fldCharType="separate"/>
      </w:r>
      <w:r>
        <w:t xml:space="preserve">Table </w:t>
      </w:r>
      <w:r>
        <w:rPr>
          <w:noProof/>
        </w:rPr>
        <w:t>4</w:t>
      </w:r>
      <w:r>
        <w:rPr>
          <w:rFonts w:eastAsia="Calibri"/>
          <w:lang w:val="en-US"/>
        </w:rPr>
        <w:fldChar w:fldCharType="end"/>
      </w:r>
      <w:r>
        <w:rPr>
          <w:rFonts w:eastAsia="Calibri"/>
          <w:lang w:val="en-US"/>
        </w:rPr>
        <w:t xml:space="preserve">) show that </w:t>
      </w:r>
      <w:r w:rsidRPr="00C804FE">
        <w:rPr>
          <w:rFonts w:eastAsia="Calibri"/>
          <w:b/>
          <w:color w:val="000000"/>
          <w:lang w:val="en-US"/>
        </w:rPr>
        <w:t xml:space="preserve">the </w:t>
      </w:r>
      <w:r w:rsidRPr="00C804FE">
        <w:rPr>
          <w:rFonts w:eastAsia="Calibri"/>
          <w:b/>
          <w:lang w:val="en-US"/>
        </w:rPr>
        <w:t>employment rate in Portugal is the lowest among the group of disabled persons 16-24 years</w:t>
      </w:r>
      <w:r>
        <w:rPr>
          <w:rFonts w:eastAsia="Calibri"/>
          <w:lang w:val="en-US"/>
        </w:rPr>
        <w:t xml:space="preserve"> (12,0% compared to 22,8% at the EU level). While this may due to the fact that</w:t>
      </w:r>
      <w:r w:rsidRPr="00EA4C26">
        <w:rPr>
          <w:rFonts w:eastAsia="Calibri"/>
          <w:lang w:val="en-US"/>
        </w:rPr>
        <w:t xml:space="preserve"> </w:t>
      </w:r>
      <w:r>
        <w:rPr>
          <w:rFonts w:eastAsia="Calibri"/>
          <w:lang w:val="en-US"/>
        </w:rPr>
        <w:t>young people in Portugal</w:t>
      </w:r>
      <w:r w:rsidRPr="00EA4C26">
        <w:rPr>
          <w:rFonts w:eastAsia="Calibri"/>
          <w:lang w:val="en-US"/>
        </w:rPr>
        <w:t xml:space="preserve"> attend </w:t>
      </w:r>
      <w:r>
        <w:rPr>
          <w:rFonts w:eastAsia="Calibri"/>
          <w:lang w:val="en-US"/>
        </w:rPr>
        <w:t xml:space="preserve">compulsory education up </w:t>
      </w:r>
      <w:r w:rsidRPr="00EA4C26">
        <w:rPr>
          <w:rFonts w:eastAsia="Calibri"/>
          <w:lang w:val="en-US"/>
        </w:rPr>
        <w:t>until the age of 18</w:t>
      </w:r>
      <w:r>
        <w:rPr>
          <w:rFonts w:eastAsia="Calibri"/>
          <w:lang w:val="en-US"/>
        </w:rPr>
        <w:t xml:space="preserve"> years old</w:t>
      </w:r>
      <w:r w:rsidRPr="00EA4C26">
        <w:rPr>
          <w:rFonts w:eastAsia="Calibri"/>
          <w:lang w:val="en-US"/>
        </w:rPr>
        <w:t xml:space="preserve">, </w:t>
      </w:r>
      <w:r>
        <w:rPr>
          <w:rFonts w:eastAsia="Calibri"/>
          <w:lang w:val="en-US"/>
        </w:rPr>
        <w:t xml:space="preserve">this may also reflect the problem of low educational qualifications of young disabled people in the country (see </w:t>
      </w:r>
      <w:r>
        <w:rPr>
          <w:rFonts w:eastAsia="Calibri"/>
          <w:lang w:val="en-US"/>
        </w:rPr>
        <w:fldChar w:fldCharType="begin"/>
      </w:r>
      <w:r>
        <w:rPr>
          <w:rFonts w:eastAsia="Calibri"/>
          <w:lang w:val="en-US"/>
        </w:rPr>
        <w:instrText xml:space="preserve"> REF _Ref464208852 \h </w:instrText>
      </w:r>
      <w:r>
        <w:rPr>
          <w:rFonts w:eastAsia="Calibri"/>
          <w:lang w:val="en-US"/>
        </w:rPr>
      </w:r>
      <w:r>
        <w:rPr>
          <w:rFonts w:eastAsia="Calibri"/>
          <w:lang w:val="en-US"/>
        </w:rPr>
        <w:fldChar w:fldCharType="separate"/>
      </w:r>
      <w:r>
        <w:t xml:space="preserve">Table </w:t>
      </w:r>
      <w:r>
        <w:rPr>
          <w:noProof/>
        </w:rPr>
        <w:t>21</w:t>
      </w:r>
      <w:r>
        <w:rPr>
          <w:rFonts w:eastAsia="Calibri"/>
          <w:lang w:val="en-US"/>
        </w:rPr>
        <w:fldChar w:fldCharType="end"/>
      </w:r>
      <w:r>
        <w:rPr>
          <w:rFonts w:eastAsia="Calibri"/>
          <w:lang w:val="en-US"/>
        </w:rPr>
        <w:t xml:space="preserve"> and </w:t>
      </w:r>
      <w:r>
        <w:rPr>
          <w:rFonts w:eastAsia="Calibri"/>
          <w:lang w:val="en-US"/>
        </w:rPr>
        <w:fldChar w:fldCharType="begin"/>
      </w:r>
      <w:r>
        <w:rPr>
          <w:rFonts w:eastAsia="Calibri"/>
          <w:lang w:val="en-US"/>
        </w:rPr>
        <w:instrText xml:space="preserve"> REF _Ref464208951 \h </w:instrText>
      </w:r>
      <w:r>
        <w:rPr>
          <w:rFonts w:eastAsia="Calibri"/>
          <w:lang w:val="en-US"/>
        </w:rPr>
      </w:r>
      <w:r>
        <w:rPr>
          <w:rFonts w:eastAsia="Calibri"/>
          <w:lang w:val="en-US"/>
        </w:rPr>
        <w:fldChar w:fldCharType="separate"/>
      </w:r>
      <w:r>
        <w:t xml:space="preserve">Table </w:t>
      </w:r>
      <w:r>
        <w:rPr>
          <w:noProof/>
        </w:rPr>
        <w:t>22</w:t>
      </w:r>
      <w:r>
        <w:rPr>
          <w:rFonts w:eastAsia="Calibri"/>
          <w:lang w:val="en-US"/>
        </w:rPr>
        <w:fldChar w:fldCharType="end"/>
      </w:r>
      <w:r>
        <w:rPr>
          <w:rFonts w:eastAsia="Calibri"/>
          <w:lang w:val="en-US"/>
        </w:rPr>
        <w:t xml:space="preserve"> regarding the numbers of those that access higher education). This lack of qualifications may result in barriers to access the labour market. Indeed, as concluded by the OECD (2016),</w:t>
      </w:r>
      <w:r>
        <w:rPr>
          <w:rStyle w:val="FootnoteReference"/>
          <w:rFonts w:eastAsia="Calibri"/>
          <w:lang w:val="en-US"/>
        </w:rPr>
        <w:footnoteReference w:id="23"/>
      </w:r>
      <w:r w:rsidRPr="00002D41" w:rsidDel="00EE3C7C">
        <w:rPr>
          <w:rFonts w:eastAsia="Calibri"/>
          <w:lang w:val="en-US"/>
        </w:rPr>
        <w:t xml:space="preserve"> </w:t>
      </w:r>
      <w:r>
        <w:rPr>
          <w:rFonts w:eastAsia="Calibri"/>
          <w:lang w:val="en-US"/>
        </w:rPr>
        <w:t xml:space="preserve">in Portugal most of the employment losses in the 15-29 year-old group has </w:t>
      </w:r>
      <w:r w:rsidRPr="00565A7C">
        <w:rPr>
          <w:rFonts w:eastAsia="Calibri"/>
          <w:lang w:val="en-US"/>
        </w:rPr>
        <w:t>b</w:t>
      </w:r>
      <w:r>
        <w:rPr>
          <w:rFonts w:eastAsia="Calibri"/>
          <w:lang w:val="en-US"/>
        </w:rPr>
        <w:t>een observed predominantly among the low educated</w:t>
      </w:r>
      <w:r w:rsidRPr="00565A7C">
        <w:rPr>
          <w:rFonts w:eastAsia="Calibri"/>
          <w:lang w:val="en-US"/>
        </w:rPr>
        <w:t xml:space="preserve">. </w:t>
      </w:r>
    </w:p>
    <w:p w14:paraId="16818DBE" w14:textId="77777777" w:rsidR="00777F7D" w:rsidRPr="00EA4C26" w:rsidRDefault="00777F7D" w:rsidP="00777F7D">
      <w:pPr>
        <w:rPr>
          <w:rFonts w:eastAsia="Calibri"/>
          <w:lang w:val="en-US"/>
        </w:rPr>
      </w:pPr>
    </w:p>
    <w:p w14:paraId="03277098" w14:textId="77777777" w:rsidR="00777F7D" w:rsidRDefault="00777F7D" w:rsidP="00777F7D">
      <w:pPr>
        <w:rPr>
          <w:rFonts w:eastAsia="Calibri"/>
          <w:color w:val="000000"/>
        </w:rPr>
      </w:pPr>
      <w:r>
        <w:rPr>
          <w:rFonts w:eastAsia="Calibri"/>
          <w:lang w:val="en-US"/>
        </w:rPr>
        <w:t>T</w:t>
      </w:r>
      <w:r w:rsidRPr="00EA4C26">
        <w:rPr>
          <w:rFonts w:eastAsia="Calibri"/>
          <w:lang w:val="en-US"/>
        </w:rPr>
        <w:t xml:space="preserve">he EU-SILC </w:t>
      </w:r>
      <w:r>
        <w:rPr>
          <w:rFonts w:eastAsia="Calibri"/>
          <w:lang w:val="en-US"/>
        </w:rPr>
        <w:t xml:space="preserve">data </w:t>
      </w:r>
      <w:r w:rsidRPr="00EA4C26">
        <w:rPr>
          <w:rFonts w:eastAsia="Calibri"/>
          <w:lang w:val="en-US"/>
        </w:rPr>
        <w:t xml:space="preserve">regarding national trends in employment rates </w:t>
      </w:r>
      <w:r>
        <w:rPr>
          <w:rFonts w:eastAsia="Calibri"/>
          <w:lang w:val="en-US"/>
        </w:rPr>
        <w:t>(</w:t>
      </w:r>
      <w:r>
        <w:rPr>
          <w:rFonts w:eastAsia="Calibri"/>
          <w:lang w:val="en-US"/>
        </w:rPr>
        <w:fldChar w:fldCharType="begin"/>
      </w:r>
      <w:r>
        <w:rPr>
          <w:rFonts w:eastAsia="Calibri"/>
          <w:lang w:val="en-US"/>
        </w:rPr>
        <w:instrText xml:space="preserve"> REF _Ref464209418 \h </w:instrText>
      </w:r>
      <w:r>
        <w:rPr>
          <w:rFonts w:eastAsia="Calibri"/>
          <w:lang w:val="en-US"/>
        </w:rPr>
      </w:r>
      <w:r>
        <w:rPr>
          <w:rFonts w:eastAsia="Calibri"/>
          <w:lang w:val="en-US"/>
        </w:rPr>
        <w:fldChar w:fldCharType="separate"/>
      </w:r>
      <w:r>
        <w:t xml:space="preserve">Table </w:t>
      </w:r>
      <w:r>
        <w:rPr>
          <w:noProof/>
        </w:rPr>
        <w:t>5</w:t>
      </w:r>
      <w:r>
        <w:rPr>
          <w:rFonts w:eastAsia="Calibri"/>
          <w:lang w:val="en-US"/>
        </w:rPr>
        <w:fldChar w:fldCharType="end"/>
      </w:r>
      <w:r>
        <w:rPr>
          <w:rFonts w:eastAsia="Calibri"/>
          <w:lang w:val="en-US"/>
        </w:rPr>
        <w:t xml:space="preserve">) </w:t>
      </w:r>
      <w:r w:rsidRPr="00EA4C26">
        <w:rPr>
          <w:rFonts w:eastAsia="Calibri"/>
          <w:lang w:val="en-US"/>
        </w:rPr>
        <w:t xml:space="preserve">shows that </w:t>
      </w:r>
      <w:r w:rsidRPr="00EA4C26">
        <w:rPr>
          <w:rFonts w:eastAsia="Calibri"/>
          <w:b/>
          <w:lang w:val="en-US"/>
        </w:rPr>
        <w:t>the employment rate in Portugal for both men and women with disabilities has decreased from 2008 to 2013</w:t>
      </w:r>
      <w:r>
        <w:rPr>
          <w:rFonts w:eastAsia="Calibri"/>
          <w:b/>
          <w:lang w:val="en-US"/>
        </w:rPr>
        <w:t xml:space="preserve">. While it has slightly increased in 2014, it </w:t>
      </w:r>
      <w:r w:rsidRPr="00EA4C26">
        <w:rPr>
          <w:rFonts w:eastAsia="Calibri"/>
          <w:b/>
          <w:lang w:val="en-US"/>
        </w:rPr>
        <w:t xml:space="preserve">is </w:t>
      </w:r>
      <w:r>
        <w:rPr>
          <w:rFonts w:eastAsia="Calibri"/>
          <w:b/>
          <w:lang w:val="en-US"/>
        </w:rPr>
        <w:t xml:space="preserve">still </w:t>
      </w:r>
      <w:r w:rsidRPr="00EA4C26">
        <w:rPr>
          <w:rFonts w:eastAsia="Calibri"/>
          <w:b/>
          <w:lang w:val="en-US"/>
        </w:rPr>
        <w:t xml:space="preserve">well below the EU average. </w:t>
      </w:r>
      <w:r>
        <w:rPr>
          <w:rFonts w:eastAsia="Calibri"/>
        </w:rPr>
        <w:t>T</w:t>
      </w:r>
      <w:r w:rsidRPr="00EA4C26">
        <w:rPr>
          <w:rFonts w:eastAsia="Calibri"/>
          <w:lang w:val="en-US"/>
        </w:rPr>
        <w:t xml:space="preserve">he statistical data at the national level are quite dispersed among different institutions, and, in most cases, </w:t>
      </w:r>
      <w:r>
        <w:rPr>
          <w:rFonts w:eastAsia="Calibri"/>
          <w:lang w:val="en-US"/>
        </w:rPr>
        <w:t>are not disaggregated to show</w:t>
      </w:r>
      <w:r w:rsidRPr="00EA4C26">
        <w:rPr>
          <w:rFonts w:eastAsia="Calibri"/>
          <w:lang w:val="en-US"/>
        </w:rPr>
        <w:t xml:space="preserve"> </w:t>
      </w:r>
      <w:r>
        <w:rPr>
          <w:rFonts w:eastAsia="Calibri"/>
          <w:lang w:val="en-US"/>
        </w:rPr>
        <w:t>the employment or unemployment situation of persons with disabilities</w:t>
      </w:r>
      <w:r w:rsidRPr="00BC1EB5">
        <w:rPr>
          <w:rFonts w:eastAsia="Calibri"/>
          <w:lang w:val="en-US"/>
        </w:rPr>
        <w:t xml:space="preserve">. </w:t>
      </w:r>
      <w:r>
        <w:rPr>
          <w:rFonts w:eastAsia="Calibri"/>
          <w:lang w:val="en-US"/>
        </w:rPr>
        <w:t xml:space="preserve">Data from the IEFP (see </w:t>
      </w:r>
      <w:r>
        <w:rPr>
          <w:rFonts w:eastAsia="Calibri"/>
          <w:lang w:val="en-US"/>
        </w:rPr>
        <w:fldChar w:fldCharType="begin"/>
      </w:r>
      <w:r>
        <w:rPr>
          <w:rFonts w:eastAsia="Calibri"/>
          <w:lang w:val="en-US"/>
        </w:rPr>
        <w:instrText xml:space="preserve"> REF _Ref464207435 \h </w:instrText>
      </w:r>
      <w:r>
        <w:rPr>
          <w:rFonts w:eastAsia="Calibri"/>
          <w:lang w:val="en-US"/>
        </w:rPr>
      </w:r>
      <w:r>
        <w:rPr>
          <w:rFonts w:eastAsia="Calibri"/>
          <w:lang w:val="en-US"/>
        </w:rPr>
        <w:fldChar w:fldCharType="separate"/>
      </w:r>
      <w:r>
        <w:t xml:space="preserve">Table </w:t>
      </w:r>
      <w:r>
        <w:rPr>
          <w:noProof/>
        </w:rPr>
        <w:t>14</w:t>
      </w:r>
      <w:r>
        <w:rPr>
          <w:rFonts w:eastAsia="Calibri"/>
          <w:lang w:val="en-US"/>
        </w:rPr>
        <w:fldChar w:fldCharType="end"/>
      </w:r>
      <w:r>
        <w:rPr>
          <w:rFonts w:eastAsia="Calibri"/>
          <w:lang w:val="en-US"/>
        </w:rPr>
        <w:t xml:space="preserve"> and </w:t>
      </w:r>
      <w:r>
        <w:rPr>
          <w:rFonts w:eastAsia="Calibri"/>
          <w:lang w:val="en-US"/>
        </w:rPr>
        <w:fldChar w:fldCharType="begin"/>
      </w:r>
      <w:r>
        <w:rPr>
          <w:rFonts w:eastAsia="Calibri"/>
          <w:lang w:val="en-US"/>
        </w:rPr>
        <w:instrText xml:space="preserve"> REF _Ref464209560 \h </w:instrText>
      </w:r>
      <w:r>
        <w:rPr>
          <w:rFonts w:eastAsia="Calibri"/>
          <w:lang w:val="en-US"/>
        </w:rPr>
      </w:r>
      <w:r>
        <w:rPr>
          <w:rFonts w:eastAsia="Calibri"/>
          <w:lang w:val="en-US"/>
        </w:rPr>
        <w:fldChar w:fldCharType="separate"/>
      </w:r>
      <w:r>
        <w:t xml:space="preserve">Table </w:t>
      </w:r>
      <w:r>
        <w:rPr>
          <w:noProof/>
        </w:rPr>
        <w:t>15</w:t>
      </w:r>
      <w:r>
        <w:rPr>
          <w:rFonts w:eastAsia="Calibri"/>
          <w:lang w:val="en-US"/>
        </w:rPr>
        <w:fldChar w:fldCharType="end"/>
      </w:r>
      <w:r>
        <w:rPr>
          <w:rFonts w:eastAsia="Calibri"/>
          <w:lang w:val="en-US"/>
        </w:rPr>
        <w:t xml:space="preserve">) similarly show a recent increase in the number of people placed in the labour market, either through jobs or traineeships, or through activation policies that offer </w:t>
      </w:r>
      <w:r w:rsidRPr="00EA4C26">
        <w:rPr>
          <w:rFonts w:eastAsia="Calibri"/>
          <w:lang w:val="en-US"/>
        </w:rPr>
        <w:t xml:space="preserve">special and more favourable conditions to employers when </w:t>
      </w:r>
      <w:r>
        <w:rPr>
          <w:rFonts w:eastAsia="Calibri"/>
          <w:lang w:val="en-US"/>
        </w:rPr>
        <w:t>the</w:t>
      </w:r>
      <w:r w:rsidRPr="00EA4C26">
        <w:rPr>
          <w:rFonts w:eastAsia="Calibri"/>
          <w:lang w:val="en-US"/>
        </w:rPr>
        <w:t xml:space="preserve"> potential worker has a disability. </w:t>
      </w:r>
      <w:r w:rsidRPr="00EC3FE7">
        <w:rPr>
          <w:rFonts w:eastAsia="Calibri"/>
          <w:bCs/>
        </w:rPr>
        <w:t xml:space="preserve">Table 9 </w:t>
      </w:r>
      <w:r>
        <w:rPr>
          <w:rFonts w:eastAsia="Calibri"/>
          <w:bCs/>
        </w:rPr>
        <w:t xml:space="preserve">and </w:t>
      </w:r>
      <w:r>
        <w:rPr>
          <w:rFonts w:eastAsia="Calibri"/>
          <w:bCs/>
        </w:rPr>
        <w:fldChar w:fldCharType="begin"/>
      </w:r>
      <w:r>
        <w:rPr>
          <w:rFonts w:eastAsia="Calibri"/>
          <w:bCs/>
        </w:rPr>
        <w:instrText xml:space="preserve"> REF _Ref465076396 \h </w:instrText>
      </w:r>
      <w:r>
        <w:rPr>
          <w:rFonts w:eastAsia="Calibri"/>
          <w:bCs/>
        </w:rPr>
      </w:r>
      <w:r>
        <w:rPr>
          <w:rFonts w:eastAsia="Calibri"/>
          <w:bCs/>
        </w:rPr>
        <w:fldChar w:fldCharType="separate"/>
      </w:r>
      <w:r>
        <w:t xml:space="preserve">Table </w:t>
      </w:r>
      <w:r>
        <w:rPr>
          <w:noProof/>
        </w:rPr>
        <w:t>10</w:t>
      </w:r>
      <w:r>
        <w:rPr>
          <w:rFonts w:eastAsia="Calibri"/>
          <w:bCs/>
        </w:rPr>
        <w:fldChar w:fldCharType="end"/>
      </w:r>
      <w:r>
        <w:rPr>
          <w:rFonts w:eastAsia="Calibri"/>
          <w:bCs/>
        </w:rPr>
        <w:t xml:space="preserve"> </w:t>
      </w:r>
      <w:r w:rsidRPr="00EC3FE7">
        <w:rPr>
          <w:rFonts w:eastAsia="Calibri"/>
          <w:bCs/>
        </w:rPr>
        <w:t>show that the number of unemployed persons with disabilities registered at Employment Centres has been growing since 2011, but also the number of those placed in the labour market (either through jobs or traineeship programs)</w:t>
      </w:r>
      <w:r w:rsidRPr="003119BC">
        <w:rPr>
          <w:rFonts w:eastAsia="Calibri"/>
          <w:bCs/>
        </w:rPr>
        <w:t xml:space="preserve"> </w:t>
      </w:r>
      <w:r w:rsidRPr="00EC3FE7">
        <w:rPr>
          <w:rFonts w:eastAsia="Calibri"/>
          <w:bCs/>
        </w:rPr>
        <w:t>has been rising</w:t>
      </w:r>
      <w:r>
        <w:rPr>
          <w:rFonts w:eastAsia="Calibri"/>
          <w:bCs/>
        </w:rPr>
        <w:t xml:space="preserve">. </w:t>
      </w:r>
      <w:r w:rsidRPr="00EA4C26">
        <w:rPr>
          <w:rFonts w:eastAsia="Calibri"/>
          <w:lang w:val="en-US"/>
        </w:rPr>
        <w:lastRenderedPageBreak/>
        <w:t>However, Pinto et al., 2014</w:t>
      </w:r>
      <w:r>
        <w:rPr>
          <w:rStyle w:val="FootnoteReference"/>
          <w:rFonts w:eastAsia="Calibri"/>
          <w:lang w:val="en-US"/>
        </w:rPr>
        <w:footnoteReference w:id="24"/>
      </w:r>
      <w:r w:rsidRPr="00EA4C26">
        <w:rPr>
          <w:rFonts w:eastAsia="Calibri"/>
          <w:lang w:val="en-US"/>
        </w:rPr>
        <w:t xml:space="preserve"> </w:t>
      </w:r>
      <w:r>
        <w:rPr>
          <w:rFonts w:eastAsia="Calibri"/>
          <w:lang w:val="en-US"/>
        </w:rPr>
        <w:t>have</w:t>
      </w:r>
      <w:r w:rsidRPr="00EA4C26">
        <w:rPr>
          <w:rFonts w:eastAsia="Calibri"/>
          <w:lang w:val="en-US"/>
        </w:rPr>
        <w:t xml:space="preserve"> shown </w:t>
      </w:r>
      <w:r>
        <w:rPr>
          <w:rFonts w:eastAsia="Calibri"/>
          <w:lang w:val="en-US"/>
        </w:rPr>
        <w:t>that most of the</w:t>
      </w:r>
      <w:r w:rsidRPr="00EA4C26">
        <w:rPr>
          <w:rFonts w:eastAsia="Calibri"/>
          <w:lang w:val="en-US"/>
        </w:rPr>
        <w:t xml:space="preserve"> </w:t>
      </w:r>
      <w:r>
        <w:rPr>
          <w:rFonts w:eastAsia="Calibri"/>
          <w:lang w:val="en-US"/>
        </w:rPr>
        <w:t>traineeship</w:t>
      </w:r>
      <w:r w:rsidRPr="00EA4C26">
        <w:rPr>
          <w:rFonts w:eastAsia="Calibri"/>
          <w:lang w:val="en-US"/>
        </w:rPr>
        <w:t>s do not later convert in</w:t>
      </w:r>
      <w:r>
        <w:rPr>
          <w:rFonts w:eastAsia="Calibri"/>
          <w:lang w:val="en-US"/>
        </w:rPr>
        <w:t>to</w:t>
      </w:r>
      <w:r w:rsidRPr="00EA4C26">
        <w:rPr>
          <w:rFonts w:eastAsia="Calibri"/>
          <w:lang w:val="en-US"/>
        </w:rPr>
        <w:t xml:space="preserve"> jobs, as most employers chose to dismiss these workers and replace them with a new </w:t>
      </w:r>
      <w:r>
        <w:rPr>
          <w:rFonts w:eastAsia="Calibri"/>
          <w:lang w:val="en-US"/>
        </w:rPr>
        <w:t>trainee</w:t>
      </w:r>
      <w:r w:rsidRPr="00EA4C26">
        <w:rPr>
          <w:rFonts w:eastAsia="Calibri"/>
          <w:lang w:val="en-US"/>
        </w:rPr>
        <w:t xml:space="preserve">. Consequently, the national trends in unemployment </w:t>
      </w:r>
      <w:r w:rsidRPr="006D6B08">
        <w:rPr>
          <w:rFonts w:eastAsia="Calibri"/>
          <w:lang w:val="en-US"/>
        </w:rPr>
        <w:t>(</w:t>
      </w:r>
      <w:r>
        <w:fldChar w:fldCharType="begin"/>
      </w:r>
      <w:r>
        <w:instrText xml:space="preserve"> REF _Ref464209635 \h  \* MERGEFORMAT </w:instrText>
      </w:r>
      <w:r>
        <w:fldChar w:fldCharType="separate"/>
      </w:r>
      <w:r>
        <w:t>Table 6</w:t>
      </w:r>
      <w:r>
        <w:fldChar w:fldCharType="end"/>
      </w:r>
      <w:r w:rsidRPr="006D6B08">
        <w:rPr>
          <w:rFonts w:eastAsia="Calibri"/>
          <w:lang w:val="en-US"/>
        </w:rPr>
        <w:t xml:space="preserve"> and </w:t>
      </w:r>
      <w:r>
        <w:fldChar w:fldCharType="begin"/>
      </w:r>
      <w:r>
        <w:instrText xml:space="preserve"> REF _Ref464209638 \h  \* MERGEFORMAT </w:instrText>
      </w:r>
      <w:r>
        <w:fldChar w:fldCharType="separate"/>
      </w:r>
      <w:r>
        <w:t>Table 8</w:t>
      </w:r>
      <w:r>
        <w:fldChar w:fldCharType="end"/>
      </w:r>
      <w:r w:rsidRPr="006D6B08">
        <w:rPr>
          <w:rFonts w:eastAsia="Calibri"/>
          <w:lang w:val="en-US"/>
        </w:rPr>
        <w:t>)</w:t>
      </w:r>
      <w:r w:rsidRPr="00EA4C26">
        <w:rPr>
          <w:rFonts w:eastAsia="Calibri"/>
          <w:lang w:val="en-US"/>
        </w:rPr>
        <w:t xml:space="preserve"> show that the unemployment rate of the disabled population in Portugal, and particularly that of women with disabilities, is still higher than the EU-average</w:t>
      </w:r>
      <w:r>
        <w:rPr>
          <w:rFonts w:eastAsia="Calibri"/>
          <w:lang w:val="en-US"/>
        </w:rPr>
        <w:t>,</w:t>
      </w:r>
      <w:r w:rsidRPr="00EA4C26">
        <w:rPr>
          <w:rFonts w:eastAsia="Calibri"/>
          <w:lang w:val="en-US"/>
        </w:rPr>
        <w:t xml:space="preserve"> and also well above that of the non-disabled Portuguese population. The highest level of unemployment continues to be found among </w:t>
      </w:r>
      <w:r w:rsidRPr="00EA4C26">
        <w:rPr>
          <w:rFonts w:eastAsia="Calibri"/>
          <w:color w:val="000000"/>
        </w:rPr>
        <w:t xml:space="preserve">young Portuguese disabled persons (16-24 years old) who face the greatest marginalisation in the labour market </w:t>
      </w:r>
      <w:r>
        <w:rPr>
          <w:rFonts w:eastAsia="Calibri"/>
          <w:color w:val="000000"/>
        </w:rPr>
        <w:t xml:space="preserve">(69.8%), which has increased compared to the previous year </w:t>
      </w:r>
      <w:r w:rsidRPr="00EA4C26">
        <w:rPr>
          <w:rFonts w:eastAsia="Calibri"/>
          <w:color w:val="000000"/>
        </w:rPr>
        <w:t xml:space="preserve">(52.7%) </w:t>
      </w:r>
      <w:r w:rsidRPr="006D6B08">
        <w:rPr>
          <w:rFonts w:eastAsia="Calibri"/>
          <w:color w:val="000000"/>
        </w:rPr>
        <w:t>(</w:t>
      </w:r>
      <w:r>
        <w:rPr>
          <w:rFonts w:eastAsia="Calibri"/>
          <w:color w:val="000000"/>
          <w:highlight w:val="yellow"/>
        </w:rPr>
        <w:fldChar w:fldCharType="begin"/>
      </w:r>
      <w:r>
        <w:rPr>
          <w:rFonts w:eastAsia="Calibri"/>
          <w:color w:val="000000"/>
          <w:highlight w:val="yellow"/>
        </w:rPr>
        <w:instrText xml:space="preserve"> REF _Ref464209701 \h </w:instrText>
      </w:r>
      <w:r>
        <w:rPr>
          <w:rFonts w:eastAsia="Calibri"/>
          <w:color w:val="000000"/>
          <w:highlight w:val="yellow"/>
        </w:rPr>
      </w:r>
      <w:r>
        <w:rPr>
          <w:rFonts w:eastAsia="Calibri"/>
          <w:color w:val="000000"/>
          <w:highlight w:val="yellow"/>
        </w:rPr>
        <w:fldChar w:fldCharType="separate"/>
      </w:r>
      <w:r>
        <w:t xml:space="preserve">Table </w:t>
      </w:r>
      <w:r>
        <w:rPr>
          <w:noProof/>
        </w:rPr>
        <w:t>7</w:t>
      </w:r>
      <w:r>
        <w:rPr>
          <w:rFonts w:eastAsia="Calibri"/>
          <w:color w:val="000000"/>
          <w:highlight w:val="yellow"/>
        </w:rPr>
        <w:fldChar w:fldCharType="end"/>
      </w:r>
      <w:r w:rsidRPr="006D6B08">
        <w:rPr>
          <w:rFonts w:eastAsia="Calibri"/>
          <w:color w:val="000000"/>
        </w:rPr>
        <w:t xml:space="preserve">). </w:t>
      </w:r>
      <w:r w:rsidRPr="00EA4C26">
        <w:rPr>
          <w:rFonts w:eastAsia="Calibri"/>
          <w:color w:val="000000"/>
        </w:rPr>
        <w:t>Furthermore, unemployment is also high for persons with disabilities 55-64 years</w:t>
      </w:r>
      <w:r>
        <w:rPr>
          <w:rFonts w:eastAsia="Calibri"/>
          <w:color w:val="000000"/>
        </w:rPr>
        <w:t xml:space="preserve"> old</w:t>
      </w:r>
      <w:r w:rsidRPr="00EA4C26">
        <w:rPr>
          <w:rFonts w:eastAsia="Calibri"/>
          <w:color w:val="000000"/>
        </w:rPr>
        <w:t xml:space="preserve"> (</w:t>
      </w:r>
      <w:r>
        <w:rPr>
          <w:rFonts w:eastAsia="Calibri"/>
          <w:color w:val="000000"/>
        </w:rPr>
        <w:t>34</w:t>
      </w:r>
      <w:r w:rsidRPr="00EA4C26">
        <w:rPr>
          <w:rFonts w:eastAsia="Calibri"/>
          <w:color w:val="000000"/>
        </w:rPr>
        <w:t>.</w:t>
      </w:r>
      <w:r>
        <w:rPr>
          <w:rFonts w:eastAsia="Calibri"/>
          <w:color w:val="000000"/>
        </w:rPr>
        <w:t>4</w:t>
      </w:r>
      <w:r w:rsidRPr="00EA4C26">
        <w:rPr>
          <w:rFonts w:eastAsia="Calibri"/>
          <w:color w:val="000000"/>
        </w:rPr>
        <w:t>%) when compared to the same age group in the EU (</w:t>
      </w:r>
      <w:r>
        <w:rPr>
          <w:rFonts w:eastAsia="Calibri"/>
          <w:color w:val="000000"/>
        </w:rPr>
        <w:t>21</w:t>
      </w:r>
      <w:r w:rsidRPr="00EA4C26">
        <w:rPr>
          <w:rFonts w:eastAsia="Calibri"/>
          <w:color w:val="000000"/>
        </w:rPr>
        <w:t>,</w:t>
      </w:r>
      <w:r>
        <w:rPr>
          <w:rFonts w:eastAsia="Calibri"/>
          <w:color w:val="000000"/>
        </w:rPr>
        <w:t>4</w:t>
      </w:r>
      <w:r w:rsidRPr="00EA4C26">
        <w:rPr>
          <w:rFonts w:eastAsia="Calibri"/>
          <w:color w:val="000000"/>
        </w:rPr>
        <w:t xml:space="preserve">%) </w:t>
      </w:r>
      <w:r>
        <w:rPr>
          <w:rFonts w:eastAsia="Calibri"/>
          <w:color w:val="000000"/>
        </w:rPr>
        <w:t>(</w:t>
      </w:r>
      <w:r>
        <w:rPr>
          <w:rFonts w:eastAsia="Calibri"/>
          <w:color w:val="000000"/>
        </w:rPr>
        <w:fldChar w:fldCharType="begin"/>
      </w:r>
      <w:r>
        <w:rPr>
          <w:rFonts w:eastAsia="Calibri"/>
          <w:color w:val="000000"/>
        </w:rPr>
        <w:instrText xml:space="preserve"> REF _Ref464209701 \h </w:instrText>
      </w:r>
      <w:r>
        <w:rPr>
          <w:rFonts w:eastAsia="Calibri"/>
          <w:color w:val="000000"/>
        </w:rPr>
      </w:r>
      <w:r>
        <w:rPr>
          <w:rFonts w:eastAsia="Calibri"/>
          <w:color w:val="000000"/>
        </w:rPr>
        <w:fldChar w:fldCharType="separate"/>
      </w:r>
      <w:r>
        <w:t xml:space="preserve">Table </w:t>
      </w:r>
      <w:r>
        <w:rPr>
          <w:noProof/>
        </w:rPr>
        <w:t>7</w:t>
      </w:r>
      <w:r>
        <w:rPr>
          <w:rFonts w:eastAsia="Calibri"/>
          <w:color w:val="000000"/>
        </w:rPr>
        <w:fldChar w:fldCharType="end"/>
      </w:r>
      <w:r>
        <w:rPr>
          <w:rFonts w:eastAsia="Calibri"/>
          <w:color w:val="000000"/>
        </w:rPr>
        <w:t xml:space="preserve">). This suggests that many persons with disabilities in this age group in Portugal rather than being employed live on social benefits. Indeed, the data from the EUSILC (2014) on </w:t>
      </w:r>
      <w:r>
        <w:rPr>
          <w:rFonts w:eastAsia="Calibri"/>
          <w:color w:val="000000"/>
        </w:rPr>
        <w:fldChar w:fldCharType="begin"/>
      </w:r>
      <w:r>
        <w:rPr>
          <w:rFonts w:eastAsia="Calibri"/>
          <w:color w:val="000000"/>
        </w:rPr>
        <w:instrText xml:space="preserve"> REF _Ref464209902 \h </w:instrText>
      </w:r>
      <w:r>
        <w:rPr>
          <w:rFonts w:eastAsia="Calibri"/>
          <w:color w:val="000000"/>
        </w:rPr>
      </w:r>
      <w:r>
        <w:rPr>
          <w:rFonts w:eastAsia="Calibri"/>
          <w:color w:val="000000"/>
        </w:rPr>
        <w:fldChar w:fldCharType="separate"/>
      </w:r>
      <w:r>
        <w:t xml:space="preserve">Table </w:t>
      </w:r>
      <w:r>
        <w:rPr>
          <w:noProof/>
        </w:rPr>
        <w:t>12</w:t>
      </w:r>
      <w:r>
        <w:rPr>
          <w:rFonts w:eastAsia="Calibri"/>
          <w:color w:val="000000"/>
        </w:rPr>
        <w:fldChar w:fldCharType="end"/>
      </w:r>
      <w:r>
        <w:rPr>
          <w:rFonts w:eastAsia="Calibri"/>
          <w:color w:val="000000"/>
        </w:rPr>
        <w:t xml:space="preserve"> registers the lowest economic activity for disabled people in Portugal at the age of 16-24 (39,5%), followed by those of 55-64 years old (45,9%). </w:t>
      </w:r>
    </w:p>
    <w:p w14:paraId="1B171E09" w14:textId="77777777" w:rsidR="00777F7D" w:rsidRDefault="00777F7D" w:rsidP="00777F7D">
      <w:pPr>
        <w:rPr>
          <w:rFonts w:eastAsia="Calibri"/>
          <w:color w:val="000000"/>
        </w:rPr>
      </w:pPr>
    </w:p>
    <w:p w14:paraId="60E7F631" w14:textId="77777777" w:rsidR="00777F7D" w:rsidRDefault="00777F7D" w:rsidP="00777F7D">
      <w:pPr>
        <w:rPr>
          <w:rFonts w:eastAsia="Calibri"/>
          <w:lang w:val="en-US"/>
        </w:rPr>
      </w:pPr>
      <w:r>
        <w:rPr>
          <w:rFonts w:eastAsia="Calibri"/>
          <w:color w:val="000000"/>
        </w:rPr>
        <w:t>According to the EU-SILC data (</w:t>
      </w:r>
      <w:r>
        <w:rPr>
          <w:rFonts w:eastAsia="Calibri"/>
          <w:color w:val="000000"/>
        </w:rPr>
        <w:fldChar w:fldCharType="begin"/>
      </w:r>
      <w:r>
        <w:rPr>
          <w:rFonts w:eastAsia="Calibri"/>
          <w:color w:val="000000"/>
        </w:rPr>
        <w:instrText xml:space="preserve"> REF _Ref464209638 \h </w:instrText>
      </w:r>
      <w:r>
        <w:rPr>
          <w:rFonts w:eastAsia="Calibri"/>
          <w:color w:val="000000"/>
        </w:rPr>
      </w:r>
      <w:r>
        <w:rPr>
          <w:rFonts w:eastAsia="Calibri"/>
          <w:color w:val="000000"/>
        </w:rPr>
        <w:fldChar w:fldCharType="separate"/>
      </w:r>
      <w:r>
        <w:t xml:space="preserve">Table </w:t>
      </w:r>
      <w:r>
        <w:rPr>
          <w:noProof/>
        </w:rPr>
        <w:t>8</w:t>
      </w:r>
      <w:r>
        <w:rPr>
          <w:rFonts w:eastAsia="Calibri"/>
          <w:color w:val="000000"/>
        </w:rPr>
        <w:fldChar w:fldCharType="end"/>
      </w:r>
      <w:r>
        <w:rPr>
          <w:rFonts w:eastAsia="Calibri"/>
          <w:color w:val="000000"/>
        </w:rPr>
        <w:t xml:space="preserve">), the unemployment rate of disabled women remained high and without changes in 2014 compared to 2013 (28,9%), while it has slightly reduced for non-disabled women. </w:t>
      </w:r>
      <w:r w:rsidRPr="00EA4C26">
        <w:rPr>
          <w:rFonts w:eastAsia="Calibri"/>
          <w:lang w:val="en-US"/>
        </w:rPr>
        <w:t xml:space="preserve">The data presented by the IEFP </w:t>
      </w:r>
      <w:r>
        <w:rPr>
          <w:rFonts w:eastAsia="Calibri"/>
          <w:lang w:val="en-US"/>
        </w:rPr>
        <w:t xml:space="preserve">in </w:t>
      </w:r>
      <w:r>
        <w:rPr>
          <w:rFonts w:eastAsia="Calibri"/>
          <w:lang w:val="en-US"/>
        </w:rPr>
        <w:fldChar w:fldCharType="begin"/>
      </w:r>
      <w:r>
        <w:rPr>
          <w:rFonts w:eastAsia="Calibri"/>
          <w:lang w:val="en-US"/>
        </w:rPr>
        <w:instrText xml:space="preserve"> REF _Ref464206828 \h </w:instrText>
      </w:r>
      <w:r>
        <w:rPr>
          <w:rFonts w:eastAsia="Calibri"/>
          <w:lang w:val="en-US"/>
        </w:rPr>
      </w:r>
      <w:r>
        <w:rPr>
          <w:rFonts w:eastAsia="Calibri"/>
          <w:lang w:val="en-US"/>
        </w:rPr>
        <w:fldChar w:fldCharType="separate"/>
      </w:r>
      <w:r>
        <w:t xml:space="preserve">Table </w:t>
      </w:r>
      <w:r>
        <w:rPr>
          <w:noProof/>
        </w:rPr>
        <w:t>9</w:t>
      </w:r>
      <w:r>
        <w:rPr>
          <w:rFonts w:eastAsia="Calibri"/>
          <w:lang w:val="en-US"/>
        </w:rPr>
        <w:fldChar w:fldCharType="end"/>
      </w:r>
      <w:r>
        <w:rPr>
          <w:rFonts w:eastAsia="Calibri"/>
          <w:lang w:val="en-US"/>
        </w:rPr>
        <w:t xml:space="preserve"> demonstrates that while the overall number of the unemployed registered at the Employment Centres decreased in 2015 compared to previous years, the number of registered persons with disabilities increased, women with disabilities in particular. Overall, as shown in </w:t>
      </w:r>
      <w:r>
        <w:rPr>
          <w:rFonts w:eastAsia="Calibri"/>
          <w:lang w:val="en-US"/>
        </w:rPr>
        <w:fldChar w:fldCharType="begin"/>
      </w:r>
      <w:r>
        <w:rPr>
          <w:rFonts w:eastAsia="Calibri"/>
          <w:lang w:val="en-US"/>
        </w:rPr>
        <w:instrText xml:space="preserve"> REF _Ref464206828 \h </w:instrText>
      </w:r>
      <w:r>
        <w:rPr>
          <w:rFonts w:eastAsia="Calibri"/>
          <w:lang w:val="en-US"/>
        </w:rPr>
      </w:r>
      <w:r>
        <w:rPr>
          <w:rFonts w:eastAsia="Calibri"/>
          <w:lang w:val="en-US"/>
        </w:rPr>
        <w:fldChar w:fldCharType="separate"/>
      </w:r>
      <w:r>
        <w:t xml:space="preserve">Table </w:t>
      </w:r>
      <w:r>
        <w:rPr>
          <w:noProof/>
        </w:rPr>
        <w:t>9</w:t>
      </w:r>
      <w:r>
        <w:rPr>
          <w:rFonts w:eastAsia="Calibri"/>
          <w:lang w:val="en-US"/>
        </w:rPr>
        <w:fldChar w:fldCharType="end"/>
      </w:r>
      <w:r>
        <w:rPr>
          <w:rFonts w:eastAsia="Calibri"/>
          <w:lang w:val="en-US"/>
        </w:rPr>
        <w:t xml:space="preserve"> and </w:t>
      </w:r>
      <w:r>
        <w:rPr>
          <w:rFonts w:eastAsia="Calibri"/>
          <w:lang w:val="en-US"/>
        </w:rPr>
        <w:fldChar w:fldCharType="begin"/>
      </w:r>
      <w:r>
        <w:rPr>
          <w:rFonts w:eastAsia="Calibri"/>
          <w:lang w:val="en-US"/>
        </w:rPr>
        <w:instrText xml:space="preserve"> REF _Ref464207150 \h </w:instrText>
      </w:r>
      <w:r>
        <w:rPr>
          <w:rFonts w:eastAsia="Calibri"/>
          <w:lang w:val="en-US"/>
        </w:rPr>
      </w:r>
      <w:r>
        <w:rPr>
          <w:rFonts w:eastAsia="Calibri"/>
          <w:lang w:val="en-US"/>
        </w:rPr>
        <w:fldChar w:fldCharType="separate"/>
      </w:r>
      <w:r>
        <w:t xml:space="preserve">Table </w:t>
      </w:r>
      <w:r>
        <w:rPr>
          <w:noProof/>
        </w:rPr>
        <w:t>10</w:t>
      </w:r>
      <w:r>
        <w:rPr>
          <w:rFonts w:eastAsia="Calibri"/>
          <w:lang w:val="en-US"/>
        </w:rPr>
        <w:fldChar w:fldCharType="end"/>
      </w:r>
      <w:r w:rsidRPr="006225C4">
        <w:rPr>
          <w:rFonts w:eastAsia="Calibri"/>
        </w:rPr>
        <w:t xml:space="preserve"> </w:t>
      </w:r>
      <w:r w:rsidRPr="00EA4C26">
        <w:rPr>
          <w:rFonts w:eastAsia="Calibri"/>
          <w:lang w:val="en-US"/>
        </w:rPr>
        <w:t xml:space="preserve"> the number of </w:t>
      </w:r>
      <w:r>
        <w:rPr>
          <w:rFonts w:eastAsia="Calibri"/>
          <w:lang w:val="en-US"/>
        </w:rPr>
        <w:t xml:space="preserve">unemployed </w:t>
      </w:r>
      <w:r w:rsidRPr="00EA4C26">
        <w:rPr>
          <w:rFonts w:eastAsia="Calibri"/>
          <w:lang w:val="en-US"/>
        </w:rPr>
        <w:t>men with disabilities registered</w:t>
      </w:r>
      <w:r>
        <w:rPr>
          <w:rFonts w:eastAsia="Calibri"/>
          <w:lang w:val="en-US"/>
        </w:rPr>
        <w:t xml:space="preserve"> at the Employment Centres is </w:t>
      </w:r>
      <w:r w:rsidRPr="00EA4C26">
        <w:rPr>
          <w:rFonts w:eastAsia="Calibri"/>
          <w:lang w:val="en-US"/>
        </w:rPr>
        <w:t>higher than that of women</w:t>
      </w:r>
      <w:r w:rsidRPr="005A57EC">
        <w:rPr>
          <w:rFonts w:eastAsia="Calibri"/>
          <w:lang w:val="en-US"/>
        </w:rPr>
        <w:t>.</w:t>
      </w:r>
      <w:r>
        <w:rPr>
          <w:rFonts w:eastAsia="Calibri"/>
          <w:lang w:val="en-US"/>
        </w:rPr>
        <w:t xml:space="preserve"> </w:t>
      </w:r>
      <w:r>
        <w:rPr>
          <w:rFonts w:eastAsia="Calibri"/>
        </w:rPr>
        <w:t>A</w:t>
      </w:r>
      <w:r w:rsidRPr="00EA4C26">
        <w:rPr>
          <w:rFonts w:eastAsia="Calibri"/>
        </w:rPr>
        <w:t xml:space="preserve"> </w:t>
      </w:r>
      <w:r>
        <w:rPr>
          <w:rFonts w:eastAsia="Calibri"/>
        </w:rPr>
        <w:t>2012 report (</w:t>
      </w:r>
      <w:r w:rsidRPr="00EA4C26">
        <w:rPr>
          <w:rFonts w:eastAsia="Calibri"/>
        </w:rPr>
        <w:t>EFC, p.18</w:t>
      </w:r>
      <w:r>
        <w:rPr>
          <w:rFonts w:eastAsia="Calibri"/>
        </w:rPr>
        <w:t>)</w:t>
      </w:r>
      <w:r w:rsidRPr="00EA4C26">
        <w:rPr>
          <w:rFonts w:eastAsia="Calibri"/>
          <w:vertAlign w:val="superscript"/>
        </w:rPr>
        <w:footnoteReference w:id="25"/>
      </w:r>
      <w:r w:rsidRPr="00EA4C26">
        <w:rPr>
          <w:rFonts w:eastAsia="Calibri"/>
        </w:rPr>
        <w:t xml:space="preserve"> states that the rights of persons with disabilities in Portugal to employment and vocational rehabilitation </w:t>
      </w:r>
      <w:r>
        <w:rPr>
          <w:rFonts w:eastAsia="Calibri"/>
        </w:rPr>
        <w:t>have been</w:t>
      </w:r>
      <w:r w:rsidRPr="00EA4C26">
        <w:rPr>
          <w:rFonts w:eastAsia="Calibri"/>
        </w:rPr>
        <w:t xml:space="preserve"> severely affected by the financial crisis due to the reduction in public expenditures on the vocational training system of persons with disabilities.</w:t>
      </w:r>
      <w:r>
        <w:rPr>
          <w:rFonts w:eastAsia="Calibri"/>
        </w:rPr>
        <w:t xml:space="preserve"> T</w:t>
      </w:r>
      <w:r w:rsidRPr="00EA4C26">
        <w:rPr>
          <w:rFonts w:eastAsia="Calibri"/>
          <w:lang w:val="en-US"/>
        </w:rPr>
        <w:t>he Disability and Human Rights Observatory</w:t>
      </w:r>
      <w:r>
        <w:rPr>
          <w:rFonts w:eastAsia="Calibri"/>
          <w:lang w:val="en-US"/>
        </w:rPr>
        <w:t xml:space="preserve"> </w:t>
      </w:r>
      <w:r w:rsidRPr="00EA4C26">
        <w:rPr>
          <w:rFonts w:eastAsia="Calibri"/>
          <w:lang w:val="en-US"/>
        </w:rPr>
        <w:t xml:space="preserve">(ODDH) of the School for Social and </w:t>
      </w:r>
      <w:r>
        <w:rPr>
          <w:rFonts w:eastAsia="Calibri"/>
          <w:lang w:val="en-US"/>
        </w:rPr>
        <w:t>Political Sciences/University</w:t>
      </w:r>
      <w:r w:rsidRPr="00EA4C26">
        <w:rPr>
          <w:rFonts w:eastAsia="Calibri"/>
          <w:lang w:val="en-US"/>
        </w:rPr>
        <w:t xml:space="preserve"> </w:t>
      </w:r>
      <w:r>
        <w:rPr>
          <w:rFonts w:eastAsia="Calibri"/>
          <w:lang w:val="en-US"/>
        </w:rPr>
        <w:t>confirms</w:t>
      </w:r>
      <w:r w:rsidRPr="00EA4C26">
        <w:rPr>
          <w:rFonts w:eastAsia="Calibri"/>
          <w:lang w:val="en-US"/>
        </w:rPr>
        <w:t xml:space="preserve"> that since 2009 financial and technical supports for the vocational training of persons with disabilities has been decreasing</w:t>
      </w:r>
      <w:r>
        <w:rPr>
          <w:rFonts w:eastAsia="Calibri"/>
          <w:lang w:val="en-US"/>
        </w:rPr>
        <w:t xml:space="preserve"> (ODDH, 2014).</w:t>
      </w:r>
      <w:r w:rsidRPr="00EA4C26">
        <w:rPr>
          <w:rFonts w:eastAsia="Calibri"/>
          <w:vertAlign w:val="superscript"/>
          <w:lang w:val="en-US"/>
        </w:rPr>
        <w:footnoteReference w:id="26"/>
      </w:r>
      <w:r w:rsidRPr="00EA4C26">
        <w:rPr>
          <w:rFonts w:eastAsia="Calibri"/>
          <w:lang w:val="en-US"/>
        </w:rPr>
        <w:t xml:space="preserve"> </w:t>
      </w:r>
      <w:r>
        <w:rPr>
          <w:rFonts w:eastAsia="Calibri"/>
          <w:lang w:val="en-US"/>
        </w:rPr>
        <w:t>A</w:t>
      </w:r>
      <w:r w:rsidRPr="00EA4C26">
        <w:rPr>
          <w:rFonts w:eastAsia="Calibri"/>
          <w:lang w:val="en-US"/>
        </w:rPr>
        <w:t xml:space="preserve">s shown in </w:t>
      </w:r>
      <w:r>
        <w:rPr>
          <w:rFonts w:eastAsia="Calibri"/>
          <w:lang w:val="en-US"/>
        </w:rPr>
        <w:fldChar w:fldCharType="begin"/>
      </w:r>
      <w:r>
        <w:rPr>
          <w:rFonts w:eastAsia="Calibri"/>
          <w:lang w:val="en-US"/>
        </w:rPr>
        <w:instrText xml:space="preserve"> REF _Ref464207435 \h </w:instrText>
      </w:r>
      <w:r>
        <w:rPr>
          <w:rFonts w:eastAsia="Calibri"/>
          <w:lang w:val="en-US"/>
        </w:rPr>
      </w:r>
      <w:r>
        <w:rPr>
          <w:rFonts w:eastAsia="Calibri"/>
          <w:lang w:val="en-US"/>
        </w:rPr>
        <w:fldChar w:fldCharType="separate"/>
      </w:r>
      <w:r>
        <w:t xml:space="preserve">Table </w:t>
      </w:r>
      <w:r>
        <w:rPr>
          <w:noProof/>
        </w:rPr>
        <w:t>14</w:t>
      </w:r>
      <w:r>
        <w:rPr>
          <w:rFonts w:eastAsia="Calibri"/>
          <w:lang w:val="en-US"/>
        </w:rPr>
        <w:fldChar w:fldCharType="end"/>
      </w:r>
      <w:r w:rsidRPr="00EA4C26">
        <w:rPr>
          <w:rFonts w:eastAsia="Calibri"/>
          <w:lang w:val="en-US"/>
        </w:rPr>
        <w:t>, the public expenditure for the vocational training and professional rehabilitation of persons with disabilities suffered a negative variation from €77 256 837,64 in 2010 to</w:t>
      </w:r>
      <w:r>
        <w:rPr>
          <w:rFonts w:eastAsia="Calibri"/>
          <w:lang w:val="en-US"/>
        </w:rPr>
        <w:t xml:space="preserve"> just</w:t>
      </w:r>
      <w:r w:rsidRPr="00EA4C26">
        <w:rPr>
          <w:rFonts w:eastAsia="Calibri"/>
          <w:lang w:val="en-US"/>
        </w:rPr>
        <w:t xml:space="preserve"> €</w:t>
      </w:r>
      <w:r>
        <w:rPr>
          <w:rFonts w:eastAsia="Calibri"/>
          <w:lang w:val="en-US"/>
        </w:rPr>
        <w:t xml:space="preserve"> 11 479 487,</w:t>
      </w:r>
      <w:r w:rsidRPr="009E1B4D">
        <w:rPr>
          <w:rFonts w:eastAsia="Calibri"/>
          <w:lang w:val="en-US"/>
        </w:rPr>
        <w:t>96</w:t>
      </w:r>
      <w:r>
        <w:rPr>
          <w:rFonts w:eastAsia="Calibri"/>
          <w:lang w:val="en-US"/>
        </w:rPr>
        <w:t xml:space="preserve"> </w:t>
      </w:r>
      <w:r w:rsidRPr="00EA4C26">
        <w:rPr>
          <w:rFonts w:eastAsia="Calibri"/>
          <w:lang w:val="en-US"/>
        </w:rPr>
        <w:t>in 201</w:t>
      </w:r>
      <w:r>
        <w:rPr>
          <w:rFonts w:eastAsia="Calibri"/>
          <w:lang w:val="en-US"/>
        </w:rPr>
        <w:t xml:space="preserve">5, while the number of beneficiaries increased at least up until 2014, thus suggesting less support available to each trainee. As such, we may conclude that the employment activation for persons with disabilities, especially young persons with disabilities and women with disabilities, remains a challenge in Portugal. </w:t>
      </w:r>
    </w:p>
    <w:p w14:paraId="3DDCAC1D" w14:textId="77777777" w:rsidR="00777F7D" w:rsidRDefault="00777F7D" w:rsidP="00777F7D">
      <w:pPr>
        <w:rPr>
          <w:rFonts w:eastAsia="Calibri"/>
          <w:lang w:val="en-US"/>
        </w:rPr>
      </w:pPr>
    </w:p>
    <w:p w14:paraId="55C3A71B" w14:textId="77777777" w:rsidR="00777F7D" w:rsidRPr="00477D92" w:rsidRDefault="00777F7D" w:rsidP="00477D92">
      <w:pPr>
        <w:pStyle w:val="Heading2"/>
        <w:rPr>
          <w:lang w:val="en-US"/>
        </w:rPr>
      </w:pPr>
      <w:bookmarkStart w:id="59" w:name="_Toc454209187"/>
      <w:bookmarkStart w:id="60" w:name="_Toc464141623"/>
      <w:bookmarkStart w:id="61" w:name="_Toc466628955"/>
      <w:r w:rsidRPr="00477D92">
        <w:rPr>
          <w:lang w:val="en-US"/>
        </w:rPr>
        <w:t>Education</w:t>
      </w:r>
      <w:bookmarkEnd w:id="59"/>
      <w:bookmarkEnd w:id="60"/>
      <w:bookmarkEnd w:id="61"/>
    </w:p>
    <w:p w14:paraId="4DEE9717" w14:textId="77777777" w:rsidR="00777F7D" w:rsidRPr="00EA4C26" w:rsidRDefault="00777F7D" w:rsidP="00777F7D">
      <w:pPr>
        <w:rPr>
          <w:rFonts w:eastAsia="Calibri"/>
          <w:lang w:eastAsia="en-GB"/>
        </w:rPr>
      </w:pPr>
    </w:p>
    <w:p w14:paraId="552736DB" w14:textId="77777777" w:rsidR="00777F7D" w:rsidRPr="002F5738" w:rsidRDefault="00777F7D" w:rsidP="00477D92">
      <w:pPr>
        <w:pStyle w:val="Heading3"/>
      </w:pPr>
      <w:bookmarkStart w:id="62" w:name="_Toc464141624"/>
      <w:bookmarkStart w:id="63" w:name="_Toc466628956"/>
      <w:r w:rsidRPr="002F5738">
        <w:t>Early School leavers</w:t>
      </w:r>
      <w:bookmarkEnd w:id="62"/>
      <w:bookmarkEnd w:id="63"/>
    </w:p>
    <w:p w14:paraId="5C703FCE" w14:textId="77777777" w:rsidR="00777F7D" w:rsidRPr="00EA4C26" w:rsidRDefault="00777F7D" w:rsidP="00777F7D">
      <w:pPr>
        <w:rPr>
          <w:rFonts w:eastAsia="Calibri"/>
        </w:rPr>
      </w:pPr>
    </w:p>
    <w:p w14:paraId="594CB047" w14:textId="77777777" w:rsidR="00777F7D" w:rsidRPr="00EA4C26" w:rsidRDefault="00777F7D" w:rsidP="00777F7D">
      <w:pPr>
        <w:rPr>
          <w:rFonts w:eastAsia="Calibri"/>
          <w:lang w:val="en-US"/>
        </w:rPr>
      </w:pPr>
      <w:r>
        <w:rPr>
          <w:rFonts w:eastAsia="Calibri"/>
          <w:lang w:val="en-US"/>
        </w:rPr>
        <w:t>Although the number of school leavers in the general population is dropping in Portugal (PORDATA, 2015),</w:t>
      </w:r>
      <w:r>
        <w:rPr>
          <w:rStyle w:val="FootnoteReference"/>
          <w:rFonts w:eastAsia="Calibri"/>
          <w:lang w:val="en-US"/>
        </w:rPr>
        <w:footnoteReference w:id="27"/>
      </w:r>
      <w:r>
        <w:rPr>
          <w:rFonts w:eastAsia="Calibri"/>
          <w:lang w:val="en-US"/>
        </w:rPr>
        <w:t xml:space="preserve"> </w:t>
      </w:r>
      <w:r w:rsidRPr="00EA4C26">
        <w:rPr>
          <w:rFonts w:eastAsia="Calibri"/>
          <w:lang w:val="en-US"/>
        </w:rPr>
        <w:t>according to the EU-SILC</w:t>
      </w:r>
      <w:r>
        <w:rPr>
          <w:rFonts w:eastAsia="Calibri"/>
          <w:lang w:val="en-US"/>
        </w:rPr>
        <w:t xml:space="preserve"> data</w:t>
      </w:r>
      <w:r w:rsidRPr="00EA4C26">
        <w:rPr>
          <w:rFonts w:eastAsia="Calibri"/>
          <w:lang w:val="en-US"/>
        </w:rPr>
        <w:t xml:space="preserve"> (201</w:t>
      </w:r>
      <w:r>
        <w:rPr>
          <w:rFonts w:eastAsia="Calibri"/>
          <w:lang w:val="en-US"/>
        </w:rPr>
        <w:t>4</w:t>
      </w:r>
      <w:r w:rsidRPr="00EA4C26">
        <w:rPr>
          <w:rFonts w:eastAsia="Calibri"/>
          <w:lang w:val="en-US"/>
        </w:rPr>
        <w:t xml:space="preserve">) students with disabilities are more likely to leave school early than non-disabled students, both in the age groups </w:t>
      </w:r>
      <w:r>
        <w:rPr>
          <w:rFonts w:eastAsia="Calibri"/>
          <w:lang w:val="en-US"/>
        </w:rPr>
        <w:t xml:space="preserve">of </w:t>
      </w:r>
      <w:r w:rsidRPr="00EA4C26">
        <w:rPr>
          <w:rFonts w:eastAsia="Calibri"/>
          <w:lang w:val="en-US"/>
        </w:rPr>
        <w:t>18-24 (3</w:t>
      </w:r>
      <w:r>
        <w:rPr>
          <w:rFonts w:eastAsia="Calibri"/>
          <w:lang w:val="en-US"/>
        </w:rPr>
        <w:t>2,4</w:t>
      </w:r>
      <w:r w:rsidRPr="00EA4C26">
        <w:rPr>
          <w:rFonts w:eastAsia="Calibri"/>
          <w:lang w:val="en-US"/>
        </w:rPr>
        <w:t>% - students with disabilities vs 2</w:t>
      </w:r>
      <w:r>
        <w:rPr>
          <w:rFonts w:eastAsia="Calibri"/>
          <w:lang w:val="en-US"/>
        </w:rPr>
        <w:t>2</w:t>
      </w:r>
      <w:r w:rsidRPr="00EA4C26">
        <w:rPr>
          <w:rFonts w:eastAsia="Calibri"/>
          <w:lang w:val="en-US"/>
        </w:rPr>
        <w:t>.</w:t>
      </w:r>
      <w:r>
        <w:rPr>
          <w:rFonts w:eastAsia="Calibri"/>
          <w:lang w:val="en-US"/>
        </w:rPr>
        <w:t>9</w:t>
      </w:r>
      <w:r w:rsidRPr="00EA4C26">
        <w:rPr>
          <w:rFonts w:eastAsia="Calibri"/>
          <w:lang w:val="en-US"/>
        </w:rPr>
        <w:t xml:space="preserve">% - students without disabilities) and 18-29 </w:t>
      </w:r>
      <w:r>
        <w:rPr>
          <w:rFonts w:eastAsia="Calibri"/>
          <w:lang w:val="en-US"/>
        </w:rPr>
        <w:t xml:space="preserve">years old </w:t>
      </w:r>
      <w:r w:rsidRPr="00EA4C26">
        <w:rPr>
          <w:rFonts w:eastAsia="Calibri"/>
          <w:lang w:val="en-US"/>
        </w:rPr>
        <w:t>(3</w:t>
      </w:r>
      <w:r>
        <w:rPr>
          <w:rFonts w:eastAsia="Calibri"/>
          <w:lang w:val="en-US"/>
        </w:rPr>
        <w:t>9,6</w:t>
      </w:r>
      <w:r w:rsidRPr="00EA4C26">
        <w:rPr>
          <w:rFonts w:eastAsia="Calibri"/>
          <w:lang w:val="en-US"/>
        </w:rPr>
        <w:t>% - students with disabilities vs 2</w:t>
      </w:r>
      <w:r>
        <w:rPr>
          <w:rFonts w:eastAsia="Calibri"/>
          <w:lang w:val="en-US"/>
        </w:rPr>
        <w:t>7</w:t>
      </w:r>
      <w:r w:rsidRPr="00EA4C26">
        <w:rPr>
          <w:rFonts w:eastAsia="Calibri"/>
          <w:lang w:val="en-US"/>
        </w:rPr>
        <w:t>,</w:t>
      </w:r>
      <w:r>
        <w:rPr>
          <w:rFonts w:eastAsia="Calibri"/>
          <w:lang w:val="en-US"/>
        </w:rPr>
        <w:t>5</w:t>
      </w:r>
      <w:r w:rsidRPr="00EA4C26">
        <w:rPr>
          <w:rFonts w:eastAsia="Calibri"/>
          <w:lang w:val="en-US"/>
        </w:rPr>
        <w:t>% students without disabilities) (see</w:t>
      </w:r>
      <w:r>
        <w:rPr>
          <w:rFonts w:eastAsia="Calibri"/>
          <w:lang w:val="en-US"/>
        </w:rPr>
        <w:t xml:space="preserve"> </w:t>
      </w:r>
      <w:r>
        <w:rPr>
          <w:rFonts w:eastAsia="Calibri"/>
          <w:lang w:val="en-US"/>
        </w:rPr>
        <w:fldChar w:fldCharType="begin"/>
      </w:r>
      <w:r>
        <w:rPr>
          <w:rFonts w:eastAsia="Calibri"/>
          <w:lang w:val="en-US"/>
        </w:rPr>
        <w:instrText xml:space="preserve"> REF _Ref464210325 \h </w:instrText>
      </w:r>
      <w:r>
        <w:rPr>
          <w:rFonts w:eastAsia="Calibri"/>
          <w:lang w:val="en-US"/>
        </w:rPr>
      </w:r>
      <w:r>
        <w:rPr>
          <w:rFonts w:eastAsia="Calibri"/>
          <w:lang w:val="en-US"/>
        </w:rPr>
        <w:fldChar w:fldCharType="separate"/>
      </w:r>
      <w:r>
        <w:t xml:space="preserve">Table </w:t>
      </w:r>
      <w:r>
        <w:rPr>
          <w:noProof/>
        </w:rPr>
        <w:t>17</w:t>
      </w:r>
      <w:r>
        <w:rPr>
          <w:rFonts w:eastAsia="Calibri"/>
          <w:lang w:val="en-US"/>
        </w:rPr>
        <w:fldChar w:fldCharType="end"/>
      </w:r>
      <w:r w:rsidRPr="00EA4C26">
        <w:rPr>
          <w:rFonts w:eastAsia="Calibri"/>
          <w:lang w:val="en-US"/>
        </w:rPr>
        <w:t xml:space="preserve">). </w:t>
      </w:r>
      <w:r>
        <w:rPr>
          <w:rFonts w:eastAsia="Calibri"/>
          <w:lang w:val="en-US"/>
        </w:rPr>
        <w:t>However, the EU-SILC results should be treated with caution because of the small sample size (</w:t>
      </w:r>
      <w:r>
        <w:rPr>
          <w:rFonts w:eastAsia="Calibri"/>
          <w:lang w:val="en-US"/>
        </w:rPr>
        <w:fldChar w:fldCharType="begin"/>
      </w:r>
      <w:r>
        <w:rPr>
          <w:rFonts w:eastAsia="Calibri"/>
          <w:lang w:val="en-US"/>
        </w:rPr>
        <w:instrText xml:space="preserve"> REF _Ref464222103 \h </w:instrText>
      </w:r>
      <w:r>
        <w:rPr>
          <w:rFonts w:eastAsia="Calibri"/>
          <w:lang w:val="en-US"/>
        </w:rPr>
      </w:r>
      <w:r>
        <w:rPr>
          <w:rFonts w:eastAsia="Calibri"/>
          <w:lang w:val="en-US"/>
        </w:rPr>
        <w:fldChar w:fldCharType="separate"/>
      </w:r>
      <w:r>
        <w:t xml:space="preserve">Table </w:t>
      </w:r>
      <w:r>
        <w:rPr>
          <w:noProof/>
        </w:rPr>
        <w:t>16</w:t>
      </w:r>
      <w:r>
        <w:rPr>
          <w:rFonts w:eastAsia="Calibri"/>
          <w:lang w:val="en-US"/>
        </w:rPr>
        <w:fldChar w:fldCharType="end"/>
      </w:r>
      <w:r>
        <w:rPr>
          <w:rFonts w:eastAsia="Calibri"/>
          <w:lang w:val="en-US"/>
        </w:rPr>
        <w:t xml:space="preserve">). </w:t>
      </w:r>
      <w:r w:rsidRPr="00EA4C26">
        <w:rPr>
          <w:rFonts w:eastAsia="Calibri"/>
          <w:lang w:val="en-US"/>
        </w:rPr>
        <w:t xml:space="preserve"> </w:t>
      </w:r>
      <w:r>
        <w:rPr>
          <w:rFonts w:eastAsia="Calibri"/>
          <w:lang w:val="en-US"/>
        </w:rPr>
        <w:t>A OECD Report (2016)</w:t>
      </w:r>
      <w:r>
        <w:rPr>
          <w:rStyle w:val="FootnoteReference"/>
          <w:rFonts w:eastAsia="Calibri"/>
          <w:lang w:val="en-US"/>
        </w:rPr>
        <w:footnoteReference w:id="28"/>
      </w:r>
      <w:r w:rsidRPr="00002D41" w:rsidDel="00EE3C7C">
        <w:rPr>
          <w:rFonts w:eastAsia="Calibri"/>
          <w:lang w:val="en-US"/>
        </w:rPr>
        <w:t xml:space="preserve"> </w:t>
      </w:r>
      <w:r>
        <w:rPr>
          <w:rFonts w:eastAsia="Calibri"/>
          <w:lang w:val="en-US"/>
        </w:rPr>
        <w:t>confirms that e</w:t>
      </w:r>
      <w:r w:rsidRPr="00565A7C">
        <w:rPr>
          <w:rFonts w:eastAsia="Calibri"/>
          <w:lang w:val="en-US"/>
        </w:rPr>
        <w:t xml:space="preserve">arly school leaving remains an important challenge </w:t>
      </w:r>
      <w:r>
        <w:rPr>
          <w:rFonts w:eastAsia="Calibri"/>
          <w:lang w:val="en-US"/>
        </w:rPr>
        <w:t xml:space="preserve">in Portugal, being the third highest rate among the </w:t>
      </w:r>
      <w:r w:rsidRPr="00565A7C">
        <w:rPr>
          <w:rFonts w:eastAsia="Calibri"/>
          <w:lang w:val="en-US"/>
        </w:rPr>
        <w:t>OECD</w:t>
      </w:r>
      <w:r>
        <w:rPr>
          <w:rFonts w:eastAsia="Calibri"/>
          <w:lang w:val="en-US"/>
        </w:rPr>
        <w:t xml:space="preserve"> countries. While there is no specific data on students with disabilities who dropout from school in Portugal, it is very likely that they face this risk too, particularly giving the problems that have been identified with the implementation of the Inclusive Education Act (</w:t>
      </w:r>
      <w:r w:rsidRPr="00EA4C26">
        <w:rPr>
          <w:rFonts w:eastAsia="Calibri"/>
          <w:lang w:val="en-US"/>
        </w:rPr>
        <w:t>Decree-Law nº 3/2008</w:t>
      </w:r>
      <w:r>
        <w:rPr>
          <w:rFonts w:eastAsia="Calibri"/>
          <w:lang w:val="en-US"/>
        </w:rPr>
        <w:t xml:space="preserve">), related to a lack of adequate human and material resources, </w:t>
      </w:r>
      <w:r w:rsidRPr="00EA4C26">
        <w:rPr>
          <w:rFonts w:eastAsia="Calibri"/>
          <w:lang w:val="en-US"/>
        </w:rPr>
        <w:t>as documented in various reports</w:t>
      </w:r>
      <w:r w:rsidRPr="00EA4C26">
        <w:rPr>
          <w:rFonts w:eastAsia="Calibri"/>
          <w:vertAlign w:val="superscript"/>
          <w:lang w:val="en-US" w:eastAsia="pt-PT"/>
        </w:rPr>
        <w:footnoteReference w:id="29"/>
      </w:r>
      <w:r w:rsidRPr="00EA4C26">
        <w:rPr>
          <w:rFonts w:eastAsia="Calibri"/>
          <w:lang w:val="en-US"/>
        </w:rPr>
        <w:t xml:space="preserve"> </w:t>
      </w:r>
      <w:r w:rsidRPr="00EA4C26">
        <w:rPr>
          <w:rFonts w:eastAsia="Calibri"/>
          <w:vertAlign w:val="superscript"/>
          <w:lang w:val="en-US" w:eastAsia="pt-PT"/>
        </w:rPr>
        <w:footnoteReference w:id="30"/>
      </w:r>
      <w:r w:rsidRPr="00EA4C26">
        <w:rPr>
          <w:rFonts w:eastAsia="Calibri"/>
          <w:lang w:val="en-US"/>
        </w:rPr>
        <w:t xml:space="preserve"> and recommendations</w:t>
      </w:r>
      <w:r>
        <w:rPr>
          <w:rFonts w:eastAsia="Calibri"/>
          <w:lang w:val="en-US"/>
        </w:rPr>
        <w:t>.</w:t>
      </w:r>
      <w:r w:rsidRPr="00EA4C26">
        <w:rPr>
          <w:rFonts w:eastAsia="Calibri"/>
          <w:vertAlign w:val="superscript"/>
          <w:lang w:val="en-US" w:eastAsia="pt-PT"/>
        </w:rPr>
        <w:footnoteReference w:id="31"/>
      </w:r>
      <w:r w:rsidRPr="00EA4C26">
        <w:rPr>
          <w:rFonts w:eastAsia="Calibri"/>
          <w:lang w:val="en-US"/>
        </w:rPr>
        <w:t xml:space="preserve"> </w:t>
      </w:r>
    </w:p>
    <w:p w14:paraId="6E1389F4" w14:textId="77777777" w:rsidR="00777F7D" w:rsidRPr="00EA4C26" w:rsidRDefault="00777F7D" w:rsidP="00777F7D">
      <w:pPr>
        <w:rPr>
          <w:rFonts w:eastAsia="Calibri"/>
          <w:lang w:val="en-US"/>
        </w:rPr>
      </w:pPr>
    </w:p>
    <w:p w14:paraId="7EA040A2" w14:textId="77777777" w:rsidR="00777F7D" w:rsidRPr="00EA4C26" w:rsidRDefault="00777F7D" w:rsidP="00777F7D">
      <w:pPr>
        <w:rPr>
          <w:rFonts w:eastAsia="Calibri"/>
          <w:lang w:val="en-US"/>
        </w:rPr>
      </w:pPr>
      <w:r>
        <w:rPr>
          <w:rFonts w:eastAsia="Calibri"/>
          <w:lang w:val="en-US"/>
        </w:rPr>
        <w:t>In fact, according to the DGEEC,</w:t>
      </w:r>
      <w:r>
        <w:rPr>
          <w:rStyle w:val="FootnoteReference"/>
          <w:rFonts w:eastAsia="Calibri"/>
          <w:lang w:val="en-US"/>
        </w:rPr>
        <w:footnoteReference w:id="32"/>
      </w:r>
      <w:r>
        <w:rPr>
          <w:rFonts w:eastAsia="Calibri"/>
          <w:lang w:val="en-US"/>
        </w:rPr>
        <w:t xml:space="preserve"> due to this legislation b</w:t>
      </w:r>
      <w:r w:rsidRPr="00EA4C26">
        <w:rPr>
          <w:rFonts w:eastAsia="Calibri"/>
          <w:lang w:val="en-US"/>
        </w:rPr>
        <w:t xml:space="preserve">etween 2011 and 2015 there was an increase of 65% of children and young people with ‘Special Education Needs’ attending regular schools from 45,395 (in </w:t>
      </w:r>
      <w:r>
        <w:rPr>
          <w:rFonts w:eastAsia="Calibri"/>
          <w:lang w:val="en-US"/>
        </w:rPr>
        <w:t>2010/</w:t>
      </w:r>
      <w:r w:rsidRPr="00EA4C26">
        <w:rPr>
          <w:rFonts w:eastAsia="Calibri"/>
          <w:lang w:val="en-US"/>
        </w:rPr>
        <w:t>2011) to 7</w:t>
      </w:r>
      <w:r>
        <w:rPr>
          <w:rFonts w:eastAsia="Calibri"/>
          <w:lang w:val="en-US"/>
        </w:rPr>
        <w:t>8</w:t>
      </w:r>
      <w:r w:rsidRPr="00EA4C26">
        <w:rPr>
          <w:rFonts w:eastAsia="Calibri"/>
          <w:lang w:val="en-US"/>
        </w:rPr>
        <w:t>,</w:t>
      </w:r>
      <w:r>
        <w:rPr>
          <w:rFonts w:eastAsia="Calibri"/>
          <w:lang w:val="en-US"/>
        </w:rPr>
        <w:t>175</w:t>
      </w:r>
      <w:r w:rsidRPr="00EA4C26">
        <w:rPr>
          <w:rFonts w:eastAsia="Calibri"/>
          <w:lang w:val="en-US"/>
        </w:rPr>
        <w:t xml:space="preserve"> (in 2015</w:t>
      </w:r>
      <w:r>
        <w:rPr>
          <w:rFonts w:eastAsia="Calibri"/>
          <w:lang w:val="en-US"/>
        </w:rPr>
        <w:t>/2016</w:t>
      </w:r>
      <w:r w:rsidRPr="00EA4C26">
        <w:rPr>
          <w:rFonts w:eastAsia="Calibri"/>
          <w:lang w:val="en-US"/>
        </w:rPr>
        <w:t xml:space="preserve">). This continuous growth has been a challenge for regular schools to meet the specific needs of all </w:t>
      </w:r>
      <w:r>
        <w:rPr>
          <w:rFonts w:eastAsia="Calibri"/>
          <w:lang w:val="en-US"/>
        </w:rPr>
        <w:t xml:space="preserve">these </w:t>
      </w:r>
      <w:r w:rsidRPr="00EA4C26">
        <w:rPr>
          <w:rFonts w:eastAsia="Calibri"/>
          <w:lang w:val="en-US"/>
        </w:rPr>
        <w:t xml:space="preserve">students. </w:t>
      </w:r>
      <w:r>
        <w:rPr>
          <w:rFonts w:eastAsia="Calibri"/>
          <w:lang w:val="en-US"/>
        </w:rPr>
        <w:t>Furthermore, as reported by the National Education Council (</w:t>
      </w:r>
      <w:r w:rsidRPr="00CF588A">
        <w:rPr>
          <w:rFonts w:eastAsia="Calibri"/>
          <w:i/>
          <w:lang w:val="en-US"/>
        </w:rPr>
        <w:t>Conselho Nacional de Educação</w:t>
      </w:r>
      <w:r>
        <w:rPr>
          <w:rFonts w:eastAsia="Calibri"/>
          <w:lang w:val="en-US"/>
        </w:rPr>
        <w:t>, CNE),</w:t>
      </w:r>
      <w:r>
        <w:rPr>
          <w:rStyle w:val="FootnoteReference"/>
          <w:rFonts w:eastAsia="Calibri"/>
          <w:lang w:val="en-US"/>
        </w:rPr>
        <w:footnoteReference w:id="33"/>
      </w:r>
      <w:r>
        <w:rPr>
          <w:rFonts w:eastAsia="Calibri"/>
          <w:lang w:val="en-US"/>
        </w:rPr>
        <w:t xml:space="preserve"> </w:t>
      </w:r>
      <w:r w:rsidRPr="00EA4C26">
        <w:rPr>
          <w:rFonts w:eastAsia="Calibri"/>
          <w:lang w:val="en-US"/>
        </w:rPr>
        <w:t>the public expenditure on Special Education has been inconsistent</w:t>
      </w:r>
      <w:r>
        <w:rPr>
          <w:rFonts w:eastAsia="Calibri"/>
          <w:lang w:val="en-US"/>
        </w:rPr>
        <w:t>.</w:t>
      </w:r>
    </w:p>
    <w:p w14:paraId="64DC95BD" w14:textId="77777777" w:rsidR="00777F7D" w:rsidRPr="00EA4C26" w:rsidRDefault="00777F7D" w:rsidP="00777F7D">
      <w:pPr>
        <w:rPr>
          <w:rFonts w:eastAsia="Calibri"/>
          <w:lang w:val="en-US"/>
        </w:rPr>
      </w:pPr>
    </w:p>
    <w:p w14:paraId="7D695C7B" w14:textId="77777777" w:rsidR="00777F7D" w:rsidRPr="00EA4C26" w:rsidRDefault="00777F7D" w:rsidP="00777F7D">
      <w:pPr>
        <w:rPr>
          <w:rFonts w:eastAsia="Calibri"/>
        </w:rPr>
      </w:pPr>
      <w:r>
        <w:rPr>
          <w:rFonts w:eastAsia="Calibri"/>
          <w:lang w:val="en-US"/>
        </w:rPr>
        <w:t>In short, the</w:t>
      </w:r>
      <w:r w:rsidRPr="00EA4C26">
        <w:rPr>
          <w:rFonts w:eastAsia="Calibri"/>
          <w:lang w:val="en-US"/>
        </w:rPr>
        <w:t xml:space="preserve"> main challenges remaining in this domain are: (1) the lack of disaggregate statistical data about the trends in early school leaving in order to understand: (a) how many students with special educational needs are among the </w:t>
      </w:r>
      <w:r w:rsidRPr="00EA4C26">
        <w:rPr>
          <w:rFonts w:eastAsia="Calibri"/>
          <w:lang w:val="en-US"/>
        </w:rPr>
        <w:lastRenderedPageBreak/>
        <w:t xml:space="preserve">early school leavers; (b) how many have completed the secondary school with approval, with skills to apply for jobs in the open labour market or to enter university; (2) </w:t>
      </w:r>
      <w:r w:rsidRPr="00EA4C26">
        <w:rPr>
          <w:rFonts w:eastAsia="Calibri"/>
        </w:rPr>
        <w:t>ensuring that regular schools (which 9</w:t>
      </w:r>
      <w:r>
        <w:rPr>
          <w:rFonts w:eastAsia="Calibri"/>
        </w:rPr>
        <w:t>9</w:t>
      </w:r>
      <w:r w:rsidRPr="00EA4C26">
        <w:rPr>
          <w:rFonts w:eastAsia="Calibri"/>
        </w:rPr>
        <w:t xml:space="preserve">% of the children with disabilities </w:t>
      </w:r>
      <w:r>
        <w:rPr>
          <w:rFonts w:eastAsia="Calibri"/>
        </w:rPr>
        <w:t xml:space="preserve">now </w:t>
      </w:r>
      <w:r w:rsidRPr="00EA4C26">
        <w:rPr>
          <w:rFonts w:eastAsia="Calibri"/>
        </w:rPr>
        <w:t xml:space="preserve">attend) have sufficient human and financial resources to properly address the needs of students with disabilities and allow them to </w:t>
      </w:r>
      <w:r w:rsidRPr="00EA4C26">
        <w:rPr>
          <w:rFonts w:eastAsia="Calibri"/>
          <w:lang w:val="en-US"/>
        </w:rPr>
        <w:t xml:space="preserve">enjoy an inclusive education with quality, </w:t>
      </w:r>
      <w:r w:rsidRPr="00EA4C26">
        <w:rPr>
          <w:rFonts w:eastAsia="Calibri"/>
        </w:rPr>
        <w:t>in order to prepare them for the open labour market or to continue studying.</w:t>
      </w:r>
    </w:p>
    <w:p w14:paraId="4E0DDF4E" w14:textId="77777777" w:rsidR="00777F7D" w:rsidRPr="00EA4C26" w:rsidRDefault="00777F7D" w:rsidP="00777F7D">
      <w:pPr>
        <w:rPr>
          <w:rFonts w:eastAsia="Calibri"/>
          <w:lang w:val="en-US"/>
        </w:rPr>
      </w:pPr>
    </w:p>
    <w:p w14:paraId="053CA0A9" w14:textId="77777777" w:rsidR="00777F7D" w:rsidRPr="00BA3455" w:rsidRDefault="00777F7D" w:rsidP="00477D92">
      <w:pPr>
        <w:pStyle w:val="Heading3"/>
      </w:pPr>
      <w:bookmarkStart w:id="64" w:name="_Toc464141625"/>
      <w:bookmarkStart w:id="65" w:name="_Toc466628957"/>
      <w:r w:rsidRPr="00BA3455">
        <w:t>Tertiary Education</w:t>
      </w:r>
      <w:bookmarkEnd w:id="64"/>
      <w:bookmarkEnd w:id="65"/>
    </w:p>
    <w:p w14:paraId="01EC2766" w14:textId="77777777" w:rsidR="00777F7D" w:rsidRPr="00EA4C26" w:rsidRDefault="00777F7D" w:rsidP="00777F7D">
      <w:pPr>
        <w:rPr>
          <w:rFonts w:eastAsia="Calibri"/>
        </w:rPr>
      </w:pPr>
    </w:p>
    <w:p w14:paraId="5BB029C7" w14:textId="77777777" w:rsidR="00777F7D" w:rsidRPr="00EA4C26" w:rsidRDefault="00777F7D" w:rsidP="00777F7D">
      <w:pPr>
        <w:contextualSpacing/>
        <w:rPr>
          <w:rFonts w:eastAsia="Calibri"/>
          <w:lang w:val="en-US"/>
        </w:rPr>
      </w:pPr>
      <w:r w:rsidRPr="00EA4C26">
        <w:rPr>
          <w:rFonts w:eastAsia="Calibri"/>
          <w:lang w:val="en-US"/>
        </w:rPr>
        <w:t>Data from EU-SILC (</w:t>
      </w:r>
      <w:r>
        <w:rPr>
          <w:rFonts w:eastAsia="Calibri"/>
          <w:lang w:val="en-US"/>
        </w:rPr>
        <w:fldChar w:fldCharType="begin"/>
      </w:r>
      <w:r>
        <w:rPr>
          <w:rFonts w:eastAsia="Calibri"/>
          <w:lang w:val="en-US"/>
        </w:rPr>
        <w:instrText xml:space="preserve"> REF _Ref464212812 \h </w:instrText>
      </w:r>
      <w:r>
        <w:rPr>
          <w:rFonts w:eastAsia="Calibri"/>
          <w:lang w:val="en-US"/>
        </w:rPr>
      </w:r>
      <w:r>
        <w:rPr>
          <w:rFonts w:eastAsia="Calibri"/>
          <w:lang w:val="en-US"/>
        </w:rPr>
        <w:fldChar w:fldCharType="separate"/>
      </w:r>
      <w:r>
        <w:t xml:space="preserve">Table </w:t>
      </w:r>
      <w:r>
        <w:rPr>
          <w:noProof/>
        </w:rPr>
        <w:t>19</w:t>
      </w:r>
      <w:r>
        <w:rPr>
          <w:rFonts w:eastAsia="Calibri"/>
          <w:lang w:val="en-US"/>
        </w:rPr>
        <w:fldChar w:fldCharType="end"/>
      </w:r>
      <w:r w:rsidRPr="00EA4C26">
        <w:rPr>
          <w:rFonts w:eastAsia="Calibri"/>
          <w:lang w:val="en-US"/>
        </w:rPr>
        <w:t>) shows that disabled students are less likely than their non-disabled counterparts to complete a post-secondary degree</w:t>
      </w:r>
      <w:r>
        <w:rPr>
          <w:rFonts w:eastAsia="Calibri"/>
          <w:lang w:val="en-US"/>
        </w:rPr>
        <w:t xml:space="preserve">. Nevertheless, </w:t>
      </w:r>
      <w:r>
        <w:rPr>
          <w:rFonts w:eastAsia="Calibri"/>
          <w:lang w:val="en-US"/>
        </w:rPr>
        <w:fldChar w:fldCharType="begin"/>
      </w:r>
      <w:r>
        <w:rPr>
          <w:rFonts w:eastAsia="Calibri"/>
          <w:lang w:val="en-US"/>
        </w:rPr>
        <w:instrText xml:space="preserve"> REF _Ref464212842 \h </w:instrText>
      </w:r>
      <w:r>
        <w:rPr>
          <w:rFonts w:eastAsia="Calibri"/>
          <w:lang w:val="en-US"/>
        </w:rPr>
      </w:r>
      <w:r>
        <w:rPr>
          <w:rFonts w:eastAsia="Calibri"/>
          <w:lang w:val="en-US"/>
        </w:rPr>
        <w:fldChar w:fldCharType="separate"/>
      </w:r>
      <w:r>
        <w:t xml:space="preserve">Table </w:t>
      </w:r>
      <w:r>
        <w:rPr>
          <w:noProof/>
        </w:rPr>
        <w:t>20</w:t>
      </w:r>
      <w:r>
        <w:rPr>
          <w:rFonts w:eastAsia="Calibri"/>
          <w:lang w:val="en-US"/>
        </w:rPr>
        <w:fldChar w:fldCharType="end"/>
      </w:r>
      <w:r>
        <w:rPr>
          <w:rFonts w:eastAsia="Calibri"/>
          <w:lang w:val="en-US"/>
        </w:rPr>
        <w:t xml:space="preserve"> shows an increase in tertiary education rates in 2014 both for students with and without disabilities. </w:t>
      </w:r>
      <w:r w:rsidRPr="00EA4C26">
        <w:rPr>
          <w:rFonts w:eastAsia="Calibri"/>
          <w:lang w:val="en-US"/>
        </w:rPr>
        <w:t xml:space="preserve">According to a survey conducted by </w:t>
      </w:r>
      <w:r>
        <w:rPr>
          <w:rFonts w:eastAsia="Calibri"/>
          <w:lang w:val="en-US"/>
        </w:rPr>
        <w:t>GTAEDES</w:t>
      </w:r>
      <w:r w:rsidRPr="00EA4C26">
        <w:rPr>
          <w:rFonts w:eastAsia="Calibri"/>
          <w:vertAlign w:val="superscript"/>
          <w:lang w:val="en-US"/>
        </w:rPr>
        <w:footnoteReference w:id="34"/>
      </w:r>
      <w:r w:rsidRPr="00EA4C26">
        <w:rPr>
          <w:rFonts w:eastAsia="Calibri"/>
          <w:lang w:val="en-US"/>
        </w:rPr>
        <w:t xml:space="preserve"> the number of students with disabilities attending public </w:t>
      </w:r>
      <w:r>
        <w:rPr>
          <w:rFonts w:eastAsia="Calibri"/>
          <w:lang w:val="en-US"/>
        </w:rPr>
        <w:t xml:space="preserve">and private </w:t>
      </w:r>
      <w:r w:rsidRPr="00EA4C26">
        <w:rPr>
          <w:rFonts w:eastAsia="Calibri"/>
          <w:lang w:val="en-US"/>
        </w:rPr>
        <w:t xml:space="preserve">higher education institutions has </w:t>
      </w:r>
      <w:r>
        <w:rPr>
          <w:rFonts w:eastAsia="Calibri"/>
          <w:lang w:val="en-US"/>
        </w:rPr>
        <w:t xml:space="preserve">been </w:t>
      </w:r>
      <w:r w:rsidRPr="00EA4C26">
        <w:rPr>
          <w:rFonts w:eastAsia="Calibri"/>
          <w:lang w:val="en-US"/>
        </w:rPr>
        <w:t>increas</w:t>
      </w:r>
      <w:r>
        <w:rPr>
          <w:rFonts w:eastAsia="Calibri"/>
          <w:lang w:val="en-US"/>
        </w:rPr>
        <w:t>ing steadily</w:t>
      </w:r>
      <w:r w:rsidRPr="00EA4C26">
        <w:rPr>
          <w:rFonts w:eastAsia="Calibri"/>
          <w:lang w:val="en-US"/>
        </w:rPr>
        <w:t xml:space="preserve">: from 1,184 in 2012 to 1,318 in 2014. This trend is true </w:t>
      </w:r>
      <w:r>
        <w:rPr>
          <w:rFonts w:eastAsia="Calibri"/>
          <w:lang w:val="en-US"/>
        </w:rPr>
        <w:t xml:space="preserve">for </w:t>
      </w:r>
      <w:r w:rsidRPr="00EA4C26">
        <w:rPr>
          <w:rFonts w:eastAsia="Calibri"/>
          <w:lang w:val="en-US"/>
        </w:rPr>
        <w:t xml:space="preserve">all types of disability with the exception of persons with hearing </w:t>
      </w:r>
      <w:r>
        <w:rPr>
          <w:rFonts w:eastAsia="Calibri"/>
          <w:lang w:val="en-US"/>
        </w:rPr>
        <w:t>impairments,</w:t>
      </w:r>
      <w:r w:rsidRPr="00EA4C26">
        <w:rPr>
          <w:rFonts w:eastAsia="Calibri"/>
          <w:lang w:val="en-US"/>
        </w:rPr>
        <w:t xml:space="preserve"> which decreased from 216 (in 2012) to 160 (in 2014)</w:t>
      </w:r>
      <w:r>
        <w:rPr>
          <w:rFonts w:eastAsia="Calibri"/>
          <w:lang w:val="en-US"/>
        </w:rPr>
        <w:t xml:space="preserve"> (</w:t>
      </w:r>
      <w:r>
        <w:rPr>
          <w:rFonts w:eastAsia="Calibri"/>
          <w:lang w:val="en-US"/>
        </w:rPr>
        <w:fldChar w:fldCharType="begin"/>
      </w:r>
      <w:r>
        <w:rPr>
          <w:rFonts w:eastAsia="Calibri"/>
          <w:lang w:val="en-US"/>
        </w:rPr>
        <w:instrText xml:space="preserve"> REF _Ref464208951 \h </w:instrText>
      </w:r>
      <w:r>
        <w:rPr>
          <w:rFonts w:eastAsia="Calibri"/>
          <w:lang w:val="en-US"/>
        </w:rPr>
      </w:r>
      <w:r>
        <w:rPr>
          <w:rFonts w:eastAsia="Calibri"/>
          <w:lang w:val="en-US"/>
        </w:rPr>
        <w:fldChar w:fldCharType="separate"/>
      </w:r>
      <w:r>
        <w:t xml:space="preserve">Table </w:t>
      </w:r>
      <w:r>
        <w:rPr>
          <w:noProof/>
        </w:rPr>
        <w:t>22</w:t>
      </w:r>
      <w:r>
        <w:rPr>
          <w:rFonts w:eastAsia="Calibri"/>
          <w:lang w:val="en-US"/>
        </w:rPr>
        <w:fldChar w:fldCharType="end"/>
      </w:r>
      <w:r>
        <w:rPr>
          <w:rFonts w:eastAsia="Calibri"/>
          <w:lang w:val="en-US"/>
        </w:rPr>
        <w:t>)</w:t>
      </w:r>
      <w:r w:rsidRPr="00EA4C26">
        <w:rPr>
          <w:rFonts w:eastAsia="Calibri"/>
          <w:lang w:val="en-US"/>
        </w:rPr>
        <w:t>.</w:t>
      </w:r>
    </w:p>
    <w:p w14:paraId="103F9A34" w14:textId="77777777" w:rsidR="00777F7D" w:rsidRPr="00EA4C26" w:rsidRDefault="00777F7D" w:rsidP="00777F7D">
      <w:pPr>
        <w:contextualSpacing/>
        <w:rPr>
          <w:rFonts w:eastAsia="Calibri"/>
          <w:lang w:val="en-US"/>
        </w:rPr>
      </w:pPr>
    </w:p>
    <w:p w14:paraId="730B7E60" w14:textId="77777777" w:rsidR="00777F7D" w:rsidRPr="00EA4C26" w:rsidRDefault="00777F7D" w:rsidP="00777F7D">
      <w:pPr>
        <w:contextualSpacing/>
        <w:rPr>
          <w:rFonts w:eastAsia="Calibri"/>
          <w:lang w:val="en-US"/>
        </w:rPr>
      </w:pPr>
      <w:r w:rsidRPr="00EA4C26">
        <w:rPr>
          <w:rFonts w:eastAsia="Calibri"/>
          <w:lang w:val="en-US"/>
        </w:rPr>
        <w:t>In Portugal, there is also a 2% quota (</w:t>
      </w:r>
      <w:r>
        <w:rPr>
          <w:rFonts w:eastAsia="Calibri"/>
        </w:rPr>
        <w:t>O</w:t>
      </w:r>
      <w:r w:rsidRPr="00EA4C26">
        <w:rPr>
          <w:rFonts w:eastAsia="Calibri"/>
        </w:rPr>
        <w:t>rdinance nº 197-B/2015</w:t>
      </w:r>
      <w:r>
        <w:rPr>
          <w:rFonts w:eastAsia="Calibri"/>
        </w:rPr>
        <w:t>)</w:t>
      </w:r>
      <w:r w:rsidRPr="00EA4C26">
        <w:rPr>
          <w:rFonts w:eastAsia="Calibri"/>
          <w:vertAlign w:val="superscript"/>
          <w:lang w:val="en-US"/>
        </w:rPr>
        <w:footnoteReference w:id="35"/>
      </w:r>
      <w:r w:rsidRPr="00EA4C26">
        <w:rPr>
          <w:rFonts w:eastAsia="Calibri"/>
          <w:lang w:val="en-US"/>
        </w:rPr>
        <w:t xml:space="preserve"> reserved for students with sensorial and physical disabilities in the public national competition to access Tertiary Education. In the school year 2013-2014 the number of students who used the quota (N=128) (see</w:t>
      </w:r>
      <w:r>
        <w:rPr>
          <w:rFonts w:eastAsia="Calibri"/>
          <w:lang w:val="en-US"/>
        </w:rPr>
        <w:t xml:space="preserve"> </w:t>
      </w:r>
      <w:r>
        <w:rPr>
          <w:rFonts w:eastAsia="Calibri"/>
          <w:lang w:val="en-US"/>
        </w:rPr>
        <w:fldChar w:fldCharType="begin"/>
      </w:r>
      <w:r>
        <w:rPr>
          <w:rFonts w:eastAsia="Calibri"/>
          <w:lang w:val="en-US"/>
        </w:rPr>
        <w:instrText xml:space="preserve"> REF _Ref464208852 \h </w:instrText>
      </w:r>
      <w:r>
        <w:rPr>
          <w:rFonts w:eastAsia="Calibri"/>
          <w:lang w:val="en-US"/>
        </w:rPr>
      </w:r>
      <w:r>
        <w:rPr>
          <w:rFonts w:eastAsia="Calibri"/>
          <w:lang w:val="en-US"/>
        </w:rPr>
        <w:fldChar w:fldCharType="separate"/>
      </w:r>
      <w:r>
        <w:t xml:space="preserve">Table </w:t>
      </w:r>
      <w:r>
        <w:rPr>
          <w:noProof/>
        </w:rPr>
        <w:t>21</w:t>
      </w:r>
      <w:r>
        <w:rPr>
          <w:rFonts w:eastAsia="Calibri"/>
          <w:lang w:val="en-US"/>
        </w:rPr>
        <w:fldChar w:fldCharType="end"/>
      </w:r>
      <w:r w:rsidRPr="00EA4C26">
        <w:rPr>
          <w:rFonts w:eastAsia="Calibri"/>
          <w:lang w:val="en-US"/>
        </w:rPr>
        <w:t>) represent 0.04% of the total number of students applying for tertiary education (N= 362,200).</w:t>
      </w:r>
      <w:r w:rsidRPr="00EA4C26">
        <w:rPr>
          <w:rFonts w:eastAsia="Calibri"/>
          <w:vertAlign w:val="superscript"/>
          <w:lang w:val="en-US"/>
        </w:rPr>
        <w:footnoteReference w:id="36"/>
      </w:r>
      <w:r w:rsidRPr="00EA4C26">
        <w:rPr>
          <w:rFonts w:eastAsia="Calibri"/>
          <w:lang w:val="en-US"/>
        </w:rPr>
        <w:t xml:space="preserve"> There is a slight upward trend in the use of the quota - from 2012 (115 students) to 201</w:t>
      </w:r>
      <w:r>
        <w:rPr>
          <w:rFonts w:eastAsia="Calibri"/>
          <w:lang w:val="en-US"/>
        </w:rPr>
        <w:t>5</w:t>
      </w:r>
      <w:r w:rsidRPr="00EA4C26">
        <w:rPr>
          <w:rFonts w:eastAsia="Calibri"/>
          <w:lang w:val="en-US"/>
        </w:rPr>
        <w:t xml:space="preserve"> (12</w:t>
      </w:r>
      <w:r>
        <w:rPr>
          <w:rFonts w:eastAsia="Calibri"/>
          <w:lang w:val="en-US"/>
        </w:rPr>
        <w:t>0</w:t>
      </w:r>
      <w:r w:rsidRPr="00EA4C26">
        <w:rPr>
          <w:rFonts w:eastAsia="Calibri"/>
          <w:lang w:val="en-US"/>
        </w:rPr>
        <w:t xml:space="preserve"> students). However these figures show a very low uptake of this affirmative action measure. A report about Tertiary Education</w:t>
      </w:r>
      <w:r w:rsidRPr="00EA4C26">
        <w:rPr>
          <w:rFonts w:eastAsia="Calibri"/>
          <w:vertAlign w:val="superscript"/>
          <w:lang w:val="en-US"/>
        </w:rPr>
        <w:footnoteReference w:id="37"/>
      </w:r>
      <w:r w:rsidRPr="00EA4C26">
        <w:rPr>
          <w:rFonts w:eastAsia="Calibri"/>
          <w:lang w:val="en-US"/>
        </w:rPr>
        <w:t xml:space="preserve"> alerts that while Portugal collects data about the number of students with disabilities who attend tertiary education specifically through the institutions of higher education, these data is not used to monitor the evolution and the trends in this field (p.19). </w:t>
      </w:r>
      <w:r>
        <w:rPr>
          <w:rFonts w:eastAsia="Calibri"/>
          <w:lang w:val="en-US"/>
        </w:rPr>
        <w:t>So far, t</w:t>
      </w:r>
      <w:r w:rsidRPr="00EA4C26">
        <w:rPr>
          <w:rFonts w:eastAsia="Calibri"/>
          <w:lang w:val="en-US"/>
        </w:rPr>
        <w:t>he General Directorate of Statistics and Science only collects data about enrollment and the number of graduates, but it does not disaggregate information on students with disabilities.</w:t>
      </w:r>
    </w:p>
    <w:p w14:paraId="1AFC1FA4" w14:textId="77777777" w:rsidR="00777F7D" w:rsidRPr="00EA4C26" w:rsidRDefault="00777F7D" w:rsidP="00777F7D">
      <w:pPr>
        <w:contextualSpacing/>
        <w:rPr>
          <w:rFonts w:eastAsia="Calibri"/>
          <w:lang w:val="en-US"/>
        </w:rPr>
      </w:pPr>
      <w:r w:rsidRPr="00EA4C26">
        <w:rPr>
          <w:rFonts w:eastAsia="Calibri"/>
          <w:lang w:val="en-US"/>
        </w:rPr>
        <w:t xml:space="preserve"> </w:t>
      </w:r>
    </w:p>
    <w:p w14:paraId="5556864E" w14:textId="77777777" w:rsidR="00777F7D" w:rsidRPr="00EA4C26" w:rsidRDefault="00777F7D" w:rsidP="00777F7D">
      <w:pPr>
        <w:contextualSpacing/>
        <w:rPr>
          <w:rFonts w:eastAsia="Calibri"/>
          <w:lang w:val="en-US"/>
        </w:rPr>
      </w:pPr>
      <w:r w:rsidRPr="00EA4C26">
        <w:rPr>
          <w:rFonts w:eastAsia="Calibri"/>
          <w:lang w:val="en-US"/>
        </w:rPr>
        <w:t xml:space="preserve">The main trends in this field are: (1) disabled students are less likely than non-disabled to complete a post-secondary degree; (2) since 2012 the total number of students with disabilities attending public institutions of higher education has </w:t>
      </w:r>
      <w:r>
        <w:rPr>
          <w:rFonts w:eastAsia="Calibri"/>
          <w:lang w:val="en-US"/>
        </w:rPr>
        <w:t xml:space="preserve">slightly </w:t>
      </w:r>
      <w:r w:rsidRPr="00EA4C26">
        <w:rPr>
          <w:rFonts w:eastAsia="Calibri"/>
          <w:lang w:val="en-US"/>
        </w:rPr>
        <w:lastRenderedPageBreak/>
        <w:t xml:space="preserve">increased. The main challenges </w:t>
      </w:r>
      <w:r>
        <w:rPr>
          <w:rFonts w:eastAsia="Calibri"/>
          <w:lang w:val="en-US"/>
        </w:rPr>
        <w:t>remaining are</w:t>
      </w:r>
      <w:r w:rsidRPr="00EA4C26">
        <w:rPr>
          <w:rFonts w:eastAsia="Calibri"/>
          <w:lang w:val="en-US"/>
        </w:rPr>
        <w:t>: (1) lack of data to monitor the situation of students with disabilities in the tertiary education; (2) lack of data to follow up students with disabilities once they graduate, namely to monitor whether they are able to find a job in the open labour market</w:t>
      </w:r>
      <w:r>
        <w:rPr>
          <w:rFonts w:eastAsia="Calibri"/>
          <w:lang w:val="en-US"/>
        </w:rPr>
        <w:t>; and (3) lack of specific legislation requiring high education institutions to provide reasonable accommodations and support students with disabilities in higher education</w:t>
      </w:r>
    </w:p>
    <w:p w14:paraId="736B5339" w14:textId="77777777" w:rsidR="00777F7D" w:rsidRPr="00EA4C26" w:rsidRDefault="00777F7D" w:rsidP="00777F7D">
      <w:pPr>
        <w:contextualSpacing/>
        <w:rPr>
          <w:rFonts w:eastAsia="Calibri"/>
        </w:rPr>
      </w:pPr>
    </w:p>
    <w:p w14:paraId="77649954" w14:textId="77777777" w:rsidR="00777F7D" w:rsidRPr="00477D92" w:rsidRDefault="00777F7D" w:rsidP="00477D92">
      <w:pPr>
        <w:pStyle w:val="Heading2"/>
        <w:rPr>
          <w:lang w:val="en-US"/>
        </w:rPr>
      </w:pPr>
      <w:bookmarkStart w:id="66" w:name="_Toc454209188"/>
      <w:bookmarkStart w:id="67" w:name="_Toc464141626"/>
      <w:bookmarkStart w:id="68" w:name="_Toc466628958"/>
      <w:r w:rsidRPr="00477D92">
        <w:rPr>
          <w:lang w:val="en-US"/>
        </w:rPr>
        <w:t>Poverty and social inclusion</w:t>
      </w:r>
      <w:bookmarkEnd w:id="66"/>
      <w:bookmarkEnd w:id="67"/>
      <w:bookmarkEnd w:id="68"/>
    </w:p>
    <w:p w14:paraId="695B33CF" w14:textId="77777777" w:rsidR="00777F7D" w:rsidRPr="00EA4C26" w:rsidRDefault="00777F7D" w:rsidP="00777F7D">
      <w:pPr>
        <w:rPr>
          <w:rFonts w:eastAsia="Calibri"/>
          <w:lang w:eastAsia="en-GB"/>
        </w:rPr>
      </w:pPr>
    </w:p>
    <w:p w14:paraId="6ADF759F" w14:textId="77777777" w:rsidR="00777F7D" w:rsidRPr="00EA4C26" w:rsidRDefault="00777F7D" w:rsidP="00777F7D">
      <w:pPr>
        <w:rPr>
          <w:rFonts w:eastAsia="Calibri"/>
        </w:rPr>
      </w:pPr>
      <w:r>
        <w:rPr>
          <w:rFonts w:eastAsia="Calibri"/>
          <w:lang w:val="en-US"/>
        </w:rPr>
        <w:t>EU-</w:t>
      </w:r>
      <w:r w:rsidRPr="00EA4C26">
        <w:rPr>
          <w:rFonts w:eastAsia="Calibri"/>
          <w:lang w:val="en-US"/>
        </w:rPr>
        <w:t>SILC data show that the risk of household poverty or social exclusion in Portugal has remained constant between 2010 and 201</w:t>
      </w:r>
      <w:r>
        <w:rPr>
          <w:rFonts w:eastAsia="Calibri"/>
          <w:lang w:val="en-US"/>
        </w:rPr>
        <w:t>3</w:t>
      </w:r>
      <w:r w:rsidRPr="00EA4C26">
        <w:rPr>
          <w:rFonts w:eastAsia="Calibri"/>
          <w:lang w:val="en-US"/>
        </w:rPr>
        <w:t xml:space="preserve"> for disabled people aged between 16-64 years old (38,8%)</w:t>
      </w:r>
      <w:r>
        <w:rPr>
          <w:rFonts w:eastAsia="Calibri"/>
          <w:lang w:val="en-US"/>
        </w:rPr>
        <w:t>, (</w:t>
      </w:r>
      <w:r>
        <w:rPr>
          <w:rFonts w:eastAsia="Calibri"/>
          <w:lang w:val="en-US"/>
        </w:rPr>
        <w:fldChar w:fldCharType="begin"/>
      </w:r>
      <w:r>
        <w:rPr>
          <w:rFonts w:eastAsia="Calibri"/>
          <w:lang w:val="en-US"/>
        </w:rPr>
        <w:instrText xml:space="preserve"> REF _Ref464213011 \h </w:instrText>
      </w:r>
      <w:r>
        <w:rPr>
          <w:rFonts w:eastAsia="Calibri"/>
          <w:lang w:val="en-US"/>
        </w:rPr>
      </w:r>
      <w:r>
        <w:rPr>
          <w:rFonts w:eastAsia="Calibri"/>
          <w:lang w:val="en-US"/>
        </w:rPr>
        <w:fldChar w:fldCharType="separate"/>
      </w:r>
      <w:r>
        <w:t xml:space="preserve">Table </w:t>
      </w:r>
      <w:r>
        <w:rPr>
          <w:noProof/>
        </w:rPr>
        <w:t>26</w:t>
      </w:r>
      <w:r>
        <w:rPr>
          <w:rFonts w:eastAsia="Calibri"/>
          <w:lang w:val="en-US"/>
        </w:rPr>
        <w:fldChar w:fldCharType="end"/>
      </w:r>
      <w:r>
        <w:rPr>
          <w:rFonts w:eastAsia="Calibri"/>
          <w:lang w:val="en-US"/>
        </w:rPr>
        <w:t>)</w:t>
      </w:r>
      <w:r w:rsidRPr="00EA4C26">
        <w:rPr>
          <w:rFonts w:eastAsia="Calibri"/>
          <w:lang w:val="en-US"/>
        </w:rPr>
        <w:t>. In addition there was a</w:t>
      </w:r>
      <w:r>
        <w:rPr>
          <w:rFonts w:eastAsia="Calibri"/>
          <w:lang w:val="en-US"/>
        </w:rPr>
        <w:t>lso a</w:t>
      </w:r>
      <w:r w:rsidRPr="00EA4C26">
        <w:rPr>
          <w:rFonts w:eastAsia="Calibri"/>
          <w:lang w:val="en-US"/>
        </w:rPr>
        <w:t xml:space="preserve"> decrease from 2010 to 2013 of the risk of household poverty or social exclusion for disabled people with 65 years or more: 30</w:t>
      </w:r>
      <w:r>
        <w:rPr>
          <w:rFonts w:eastAsia="Calibri"/>
          <w:lang w:val="en-US"/>
        </w:rPr>
        <w:t>,</w:t>
      </w:r>
      <w:r w:rsidRPr="00EA4C26">
        <w:rPr>
          <w:rFonts w:eastAsia="Calibri"/>
          <w:lang w:val="en-US"/>
        </w:rPr>
        <w:t>9% against 23</w:t>
      </w:r>
      <w:r>
        <w:rPr>
          <w:rFonts w:eastAsia="Calibri"/>
          <w:lang w:val="en-US"/>
        </w:rPr>
        <w:t>,</w:t>
      </w:r>
      <w:r w:rsidRPr="00EA4C26">
        <w:rPr>
          <w:rFonts w:eastAsia="Calibri"/>
          <w:lang w:val="en-US"/>
        </w:rPr>
        <w:t xml:space="preserve">2%. </w:t>
      </w:r>
      <w:r>
        <w:rPr>
          <w:rFonts w:eastAsia="Calibri"/>
          <w:lang w:val="en-US"/>
        </w:rPr>
        <w:t>Nevertheless, t</w:t>
      </w:r>
      <w:r w:rsidRPr="00EA4C26">
        <w:rPr>
          <w:rFonts w:eastAsia="Calibri"/>
          <w:lang w:val="en-US"/>
        </w:rPr>
        <w:t xml:space="preserve">he risk of household poverty is always higher in all age groups for disabled people when compared with non-disabled people in all the years analyzed. </w:t>
      </w:r>
      <w:r w:rsidRPr="00FB3674">
        <w:rPr>
          <w:rFonts w:eastAsia="Calibri"/>
        </w:rPr>
        <w:t>A study conducted by Portugal et al</w:t>
      </w:r>
      <w:r>
        <w:rPr>
          <w:rFonts w:eastAsia="Calibri"/>
        </w:rPr>
        <w:t>. (</w:t>
      </w:r>
      <w:r w:rsidRPr="00FB3674">
        <w:rPr>
          <w:rFonts w:eastAsia="Calibri"/>
        </w:rPr>
        <w:t>2010</w:t>
      </w:r>
      <w:r>
        <w:rPr>
          <w:rFonts w:eastAsia="Calibri"/>
        </w:rPr>
        <w:t>)</w:t>
      </w:r>
      <w:r w:rsidRPr="00FB3674">
        <w:rPr>
          <w:rFonts w:eastAsia="Calibri"/>
          <w:vertAlign w:val="superscript"/>
        </w:rPr>
        <w:footnoteReference w:id="38"/>
      </w:r>
      <w:r>
        <w:rPr>
          <w:rFonts w:eastAsia="Calibri"/>
        </w:rPr>
        <w:t xml:space="preserve"> </w:t>
      </w:r>
      <w:r w:rsidRPr="00FB3674">
        <w:rPr>
          <w:rFonts w:eastAsia="Calibri"/>
        </w:rPr>
        <w:t>offers evidence that helps to explain why the risk of poverty and social exclusion of disabled people in Portugal is higher than for non-disabled people</w:t>
      </w:r>
      <w:r>
        <w:rPr>
          <w:rFonts w:eastAsia="Calibri"/>
        </w:rPr>
        <w:t xml:space="preserve">. </w:t>
      </w:r>
      <w:r w:rsidRPr="00EA4C26">
        <w:rPr>
          <w:rFonts w:eastAsia="Calibri"/>
          <w:lang w:val="en-US"/>
        </w:rPr>
        <w:t>Disabled</w:t>
      </w:r>
      <w:r w:rsidRPr="00EA4C26">
        <w:rPr>
          <w:rFonts w:eastAsia="Calibri"/>
        </w:rPr>
        <w:t xml:space="preserve"> people in Portugal have lower levels of education, lower employment rates, lower employment income and higher health expenditures than non-disabled people and this may help to explain why their risk of household poverty or social exclusion is higher (Portugal et al., 2010).</w:t>
      </w:r>
      <w:r>
        <w:rPr>
          <w:rFonts w:eastAsia="Calibri"/>
        </w:rPr>
        <w:t xml:space="preserve"> As confirmed by EU-SILC (</w:t>
      </w:r>
      <w:r>
        <w:rPr>
          <w:rFonts w:eastAsia="Calibri"/>
        </w:rPr>
        <w:fldChar w:fldCharType="begin"/>
      </w:r>
      <w:r>
        <w:rPr>
          <w:rFonts w:eastAsia="Calibri"/>
        </w:rPr>
        <w:instrText xml:space="preserve"> REF _Ref464213176 \h </w:instrText>
      </w:r>
      <w:r>
        <w:rPr>
          <w:rFonts w:eastAsia="Calibri"/>
        </w:rPr>
      </w:r>
      <w:r>
        <w:rPr>
          <w:rFonts w:eastAsia="Calibri"/>
        </w:rPr>
        <w:fldChar w:fldCharType="separate"/>
      </w:r>
      <w:r>
        <w:t xml:space="preserve">Table </w:t>
      </w:r>
      <w:r>
        <w:rPr>
          <w:noProof/>
        </w:rPr>
        <w:t>23</w:t>
      </w:r>
      <w:r>
        <w:rPr>
          <w:rFonts w:eastAsia="Calibri"/>
        </w:rPr>
        <w:fldChar w:fldCharType="end"/>
      </w:r>
      <w:r>
        <w:rPr>
          <w:rFonts w:eastAsia="Calibri"/>
        </w:rPr>
        <w:t xml:space="preserve">), the risk of poverty on the national average in 2014 was reported the highest by disabled persons with low work intensity (23,1%) and with low income (24,8%). </w:t>
      </w:r>
      <w:r>
        <w:rPr>
          <w:rFonts w:eastAsia="Calibri"/>
        </w:rPr>
        <w:fldChar w:fldCharType="begin"/>
      </w:r>
      <w:r>
        <w:rPr>
          <w:rFonts w:eastAsia="Calibri"/>
        </w:rPr>
        <w:instrText xml:space="preserve"> REF _Ref464213205 \h </w:instrText>
      </w:r>
      <w:r>
        <w:rPr>
          <w:rFonts w:eastAsia="Calibri"/>
        </w:rPr>
      </w:r>
      <w:r>
        <w:rPr>
          <w:rFonts w:eastAsia="Calibri"/>
        </w:rPr>
        <w:fldChar w:fldCharType="separate"/>
      </w:r>
      <w:r>
        <w:t xml:space="preserve">Table </w:t>
      </w:r>
      <w:r>
        <w:rPr>
          <w:noProof/>
        </w:rPr>
        <w:t>24</w:t>
      </w:r>
      <w:r>
        <w:rPr>
          <w:rFonts w:eastAsia="Calibri"/>
        </w:rPr>
        <w:fldChar w:fldCharType="end"/>
      </w:r>
      <w:r>
        <w:rPr>
          <w:rFonts w:eastAsia="Calibri"/>
        </w:rPr>
        <w:t xml:space="preserve"> also shows that the highest rate of household poverty and exclusion is experienced by those severely disabled (36,5%). </w:t>
      </w:r>
    </w:p>
    <w:p w14:paraId="19B04468" w14:textId="77777777" w:rsidR="00777F7D" w:rsidRPr="00EA4C26" w:rsidRDefault="00777F7D" w:rsidP="00777F7D">
      <w:pPr>
        <w:tabs>
          <w:tab w:val="left" w:pos="1213"/>
        </w:tabs>
        <w:rPr>
          <w:rFonts w:eastAsia="Calibri"/>
        </w:rPr>
      </w:pPr>
    </w:p>
    <w:p w14:paraId="1A3D1623" w14:textId="77777777" w:rsidR="00777F7D" w:rsidRPr="008A5146" w:rsidRDefault="00777F7D" w:rsidP="00777F7D">
      <w:pPr>
        <w:rPr>
          <w:rFonts w:eastAsia="Calibri"/>
        </w:rPr>
      </w:pPr>
      <w:r>
        <w:rPr>
          <w:rFonts w:eastAsia="Calibri"/>
        </w:rPr>
        <w:t>D</w:t>
      </w:r>
      <w:r>
        <w:rPr>
          <w:rFonts w:eastAsia="Calibri"/>
          <w:lang w:val="en-US"/>
        </w:rPr>
        <w:t xml:space="preserve">isabled people and their families in Portugal </w:t>
      </w:r>
      <w:r w:rsidRPr="00984D91">
        <w:rPr>
          <w:rFonts w:eastAsia="Calibri"/>
          <w:lang w:val="en-US"/>
        </w:rPr>
        <w:t xml:space="preserve">are entitled to a number of social benefits, including: </w:t>
      </w:r>
      <w:r w:rsidRPr="00984D91">
        <w:rPr>
          <w:rFonts w:eastAsia="Calibri"/>
          <w:b/>
          <w:lang w:val="en-US"/>
        </w:rPr>
        <w:t>a Disability Allowance, an Invalidity Pension, a Social Invalidity Pension, an Allowance for Special Education</w:t>
      </w:r>
      <w:r w:rsidRPr="00984D91">
        <w:rPr>
          <w:rFonts w:eastAsia="Calibri"/>
          <w:lang w:val="en-US"/>
        </w:rPr>
        <w:t xml:space="preserve">, and </w:t>
      </w:r>
      <w:r w:rsidRPr="00984D91">
        <w:rPr>
          <w:rFonts w:eastAsia="Calibri"/>
          <w:b/>
          <w:lang w:val="en-US"/>
        </w:rPr>
        <w:t>a Disability Supplement to Family Allowance</w:t>
      </w:r>
      <w:r>
        <w:rPr>
          <w:rFonts w:eastAsia="Calibri"/>
          <w:b/>
          <w:lang w:val="en-US"/>
        </w:rPr>
        <w:t>.</w:t>
      </w:r>
      <w:r w:rsidRPr="00984D91">
        <w:rPr>
          <w:rFonts w:eastAsia="Calibri"/>
          <w:vertAlign w:val="superscript"/>
          <w:lang w:val="en-US"/>
        </w:rPr>
        <w:footnoteReference w:id="39"/>
      </w:r>
      <w:r>
        <w:rPr>
          <w:rFonts w:eastAsia="Calibri"/>
          <w:lang w:val="en-US"/>
        </w:rPr>
        <w:t xml:space="preserve"> Besides, there is an Allowance for Third Person Assistance. However, </w:t>
      </w:r>
      <w:r w:rsidRPr="00EA4C26">
        <w:rPr>
          <w:rFonts w:eastAsia="Calibri"/>
        </w:rPr>
        <w:t xml:space="preserve">social transfers do not overcome the high </w:t>
      </w:r>
      <w:r>
        <w:rPr>
          <w:rFonts w:eastAsia="Calibri"/>
        </w:rPr>
        <w:t xml:space="preserve">economic insecurity </w:t>
      </w:r>
      <w:r w:rsidRPr="00EA4C26">
        <w:rPr>
          <w:rFonts w:eastAsia="Calibri"/>
        </w:rPr>
        <w:t>of disabled people</w:t>
      </w:r>
      <w:r>
        <w:rPr>
          <w:rFonts w:eastAsia="Calibri"/>
        </w:rPr>
        <w:t xml:space="preserve"> as the amounts provided are very low</w:t>
      </w:r>
      <w:r w:rsidRPr="00EA4C26">
        <w:rPr>
          <w:rFonts w:eastAsia="Calibri"/>
        </w:rPr>
        <w:t xml:space="preserve"> </w:t>
      </w:r>
      <w:r>
        <w:rPr>
          <w:rFonts w:eastAsia="Calibri"/>
        </w:rPr>
        <w:t>(</w:t>
      </w:r>
      <w:r w:rsidRPr="00702730">
        <w:rPr>
          <w:rFonts w:eastAsia="Calibri"/>
        </w:rPr>
        <w:t>Pinto et al</w:t>
      </w:r>
      <w:r>
        <w:rPr>
          <w:rFonts w:eastAsia="Calibri"/>
        </w:rPr>
        <w:t>., 2</w:t>
      </w:r>
      <w:r w:rsidRPr="00702730">
        <w:rPr>
          <w:rFonts w:eastAsia="Calibri"/>
        </w:rPr>
        <w:t>014</w:t>
      </w:r>
      <w:r>
        <w:rPr>
          <w:rFonts w:eastAsia="Calibri"/>
        </w:rPr>
        <w:t>,</w:t>
      </w:r>
      <w:r>
        <w:rPr>
          <w:rStyle w:val="FootnoteReference"/>
          <w:rFonts w:eastAsia="Calibri"/>
        </w:rPr>
        <w:footnoteReference w:id="40"/>
      </w:r>
      <w:r>
        <w:rPr>
          <w:rFonts w:eastAsia="Calibri"/>
        </w:rPr>
        <w:t xml:space="preserve"> Sanches, 2014).</w:t>
      </w:r>
      <w:r>
        <w:rPr>
          <w:rStyle w:val="FootnoteReference"/>
          <w:rFonts w:eastAsia="Calibri"/>
        </w:rPr>
        <w:footnoteReference w:id="41"/>
      </w:r>
      <w:r>
        <w:rPr>
          <w:rFonts w:eastAsia="Calibri"/>
        </w:rPr>
        <w:t xml:space="preserve"> Furthermore, the </w:t>
      </w:r>
      <w:r>
        <w:rPr>
          <w:rFonts w:eastAsia="Calibri"/>
          <w:lang w:val="en-US"/>
        </w:rPr>
        <w:t>EU-</w:t>
      </w:r>
      <w:r w:rsidRPr="00EA4C26">
        <w:rPr>
          <w:rFonts w:eastAsia="Calibri"/>
          <w:lang w:val="en-US"/>
        </w:rPr>
        <w:t xml:space="preserve">SILC data do not provide information on the risk of household poverty or exclusion </w:t>
      </w:r>
      <w:r>
        <w:rPr>
          <w:rFonts w:eastAsia="Calibri"/>
          <w:lang w:val="en-US"/>
        </w:rPr>
        <w:t>of</w:t>
      </w:r>
      <w:r w:rsidRPr="00EA4C26">
        <w:rPr>
          <w:rFonts w:eastAsia="Calibri"/>
          <w:lang w:val="en-US"/>
        </w:rPr>
        <w:t xml:space="preserve"> children with disabilit</w:t>
      </w:r>
      <w:r>
        <w:rPr>
          <w:rFonts w:eastAsia="Calibri"/>
          <w:lang w:val="en-US"/>
        </w:rPr>
        <w:t>ies</w:t>
      </w:r>
      <w:r w:rsidRPr="00EA4C26">
        <w:rPr>
          <w:rFonts w:eastAsia="Calibri"/>
          <w:lang w:val="en-US"/>
        </w:rPr>
        <w:t xml:space="preserve"> under </w:t>
      </w:r>
      <w:r>
        <w:rPr>
          <w:rFonts w:eastAsia="Calibri"/>
          <w:lang w:val="en-US"/>
        </w:rPr>
        <w:t xml:space="preserve">the age of </w:t>
      </w:r>
      <w:r w:rsidRPr="00EA4C26">
        <w:rPr>
          <w:rFonts w:eastAsia="Calibri"/>
          <w:lang w:val="en-US"/>
        </w:rPr>
        <w:t>16. There is</w:t>
      </w:r>
      <w:r>
        <w:rPr>
          <w:rFonts w:eastAsia="Calibri"/>
          <w:lang w:val="en-US"/>
        </w:rPr>
        <w:t xml:space="preserve">, however, </w:t>
      </w:r>
      <w:r w:rsidRPr="00EA4C26">
        <w:rPr>
          <w:rFonts w:eastAsia="Calibri"/>
          <w:lang w:val="en-US"/>
        </w:rPr>
        <w:t xml:space="preserve">evidence that households with children in Portugal are </w:t>
      </w:r>
      <w:r w:rsidRPr="00EA4C26">
        <w:rPr>
          <w:rFonts w:eastAsia="Calibri"/>
          <w:lang w:val="en-US"/>
        </w:rPr>
        <w:lastRenderedPageBreak/>
        <w:t>the most vulnerable to poverty even after social transfers</w:t>
      </w:r>
      <w:r>
        <w:rPr>
          <w:rFonts w:eastAsia="Calibri"/>
          <w:lang w:val="en-US"/>
        </w:rPr>
        <w:t xml:space="preserve"> (UNICEF, 2013,</w:t>
      </w:r>
      <w:r w:rsidRPr="00EA4C26">
        <w:rPr>
          <w:rFonts w:eastAsia="Calibri"/>
          <w:vertAlign w:val="superscript"/>
          <w:lang w:val="en-US"/>
        </w:rPr>
        <w:footnoteReference w:id="42"/>
      </w:r>
      <w:r w:rsidRPr="00EA4C26">
        <w:rPr>
          <w:rFonts w:eastAsia="Calibri"/>
          <w:lang w:val="en-US"/>
        </w:rPr>
        <w:t xml:space="preserve"> </w:t>
      </w:r>
      <w:r>
        <w:rPr>
          <w:rFonts w:eastAsia="Calibri"/>
          <w:lang w:val="en-US"/>
        </w:rPr>
        <w:t>OECD, 2016).</w:t>
      </w:r>
      <w:r>
        <w:rPr>
          <w:rStyle w:val="FootnoteReference"/>
          <w:rFonts w:eastAsia="Calibri"/>
          <w:lang w:val="en-US"/>
        </w:rPr>
        <w:footnoteReference w:id="43"/>
      </w:r>
      <w:r>
        <w:rPr>
          <w:rFonts w:eastAsia="Calibri"/>
          <w:lang w:val="en-US"/>
        </w:rPr>
        <w:t xml:space="preserve"> </w:t>
      </w:r>
      <w:r w:rsidRPr="00EA4C26">
        <w:rPr>
          <w:rFonts w:eastAsia="Calibri"/>
          <w:lang w:val="en-US"/>
        </w:rPr>
        <w:t xml:space="preserve">By excluding this </w:t>
      </w:r>
      <w:r>
        <w:rPr>
          <w:rFonts w:eastAsia="Calibri"/>
          <w:lang w:val="en-US"/>
        </w:rPr>
        <w:t>group, the EU-</w:t>
      </w:r>
      <w:r w:rsidRPr="00EA4C26">
        <w:rPr>
          <w:rFonts w:eastAsia="Calibri"/>
          <w:lang w:val="en-US"/>
        </w:rPr>
        <w:t xml:space="preserve">SILC data may offer a biased description of the risk of household poverty and social exclusion of disabled people in Portugal. </w:t>
      </w:r>
    </w:p>
    <w:p w14:paraId="3486F3B7" w14:textId="77777777" w:rsidR="00777F7D" w:rsidRDefault="00777F7D" w:rsidP="00777F7D">
      <w:pPr>
        <w:rPr>
          <w:rFonts w:eastAsia="Calibri"/>
          <w:lang w:val="en-US"/>
        </w:rPr>
      </w:pPr>
    </w:p>
    <w:p w14:paraId="38407365" w14:textId="77777777" w:rsidR="00777F7D" w:rsidRPr="00EA4C26" w:rsidRDefault="00777F7D" w:rsidP="00777F7D">
      <w:pPr>
        <w:rPr>
          <w:rFonts w:eastAsia="Calibri"/>
          <w:lang w:val="en-US"/>
        </w:rPr>
      </w:pPr>
      <w:r>
        <w:rPr>
          <w:rFonts w:eastAsia="Calibri"/>
          <w:lang w:val="en-US"/>
        </w:rPr>
        <w:t xml:space="preserve">Therefore, </w:t>
      </w:r>
      <w:r w:rsidRPr="00BD2754">
        <w:rPr>
          <w:rFonts w:eastAsia="Calibri"/>
          <w:lang w:val="en-US"/>
        </w:rPr>
        <w:t>social inequality and poverty</w:t>
      </w:r>
      <w:r>
        <w:rPr>
          <w:rFonts w:eastAsia="Calibri"/>
          <w:lang w:val="en-US"/>
        </w:rPr>
        <w:t>, especially in relation to persons with disabilities and their families,</w:t>
      </w:r>
      <w:r w:rsidRPr="00BD2754">
        <w:rPr>
          <w:rFonts w:eastAsia="Calibri"/>
          <w:lang w:val="en-US"/>
        </w:rPr>
        <w:t xml:space="preserve"> </w:t>
      </w:r>
      <w:r>
        <w:rPr>
          <w:rFonts w:eastAsia="Calibri"/>
          <w:lang w:val="en-US"/>
        </w:rPr>
        <w:t>remains a challenge for Portugal. However, the new Socialist Government has far going plans to combat poverty and increase equality.</w:t>
      </w:r>
      <w:r>
        <w:rPr>
          <w:rStyle w:val="FootnoteReference"/>
          <w:rFonts w:eastAsia="Calibri"/>
          <w:lang w:val="en-US"/>
        </w:rPr>
        <w:footnoteReference w:id="44"/>
      </w:r>
      <w:r>
        <w:rPr>
          <w:rFonts w:eastAsia="Calibri"/>
        </w:rPr>
        <w:t xml:space="preserve"> </w:t>
      </w:r>
      <w:r>
        <w:rPr>
          <w:rFonts w:eastAsia="Calibri"/>
          <w:lang w:val="en-US"/>
        </w:rPr>
        <w:t>For instance, it plans to eliminate completely in 2017 a surcharge tax (introduced during crisis), first for the families with lower income, which may also include the households of persons with disabilities, and then for all taxpayers from October 2017.</w:t>
      </w:r>
      <w:r>
        <w:rPr>
          <w:rStyle w:val="FootnoteReference"/>
          <w:rFonts w:eastAsia="Calibri"/>
          <w:lang w:val="en-US"/>
        </w:rPr>
        <w:footnoteReference w:id="45"/>
      </w:r>
    </w:p>
    <w:p w14:paraId="1B97C136" w14:textId="77777777" w:rsidR="00777F7D" w:rsidRPr="00CF588A" w:rsidRDefault="00777F7D" w:rsidP="00777F7D">
      <w:pPr>
        <w:rPr>
          <w:rFonts w:eastAsia="Calibri"/>
        </w:rPr>
      </w:pPr>
    </w:p>
    <w:p w14:paraId="27DBEE17" w14:textId="77777777" w:rsidR="00777F7D" w:rsidRPr="00EA4C26" w:rsidRDefault="00777F7D" w:rsidP="00777F7D">
      <w:pPr>
        <w:contextualSpacing/>
        <w:rPr>
          <w:rFonts w:eastAsia="Calibri"/>
          <w:lang w:val="en-US"/>
        </w:rPr>
      </w:pPr>
      <w:r>
        <w:rPr>
          <w:rFonts w:eastAsia="Calibri"/>
          <w:lang w:val="en-US"/>
        </w:rPr>
        <w:t>In short, t</w:t>
      </w:r>
      <w:r w:rsidRPr="00EA4C26">
        <w:rPr>
          <w:rFonts w:eastAsia="Calibri"/>
          <w:lang w:val="en-US"/>
        </w:rPr>
        <w:t xml:space="preserve">he main trends in this field are: (1) </w:t>
      </w:r>
      <w:r>
        <w:rPr>
          <w:rFonts w:eastAsia="Calibri"/>
          <w:lang w:val="en-US"/>
        </w:rPr>
        <w:t>persons with disabilities and their households tend to experience higher risk of poverty or social exclusion</w:t>
      </w:r>
      <w:r w:rsidRPr="00EA4C26">
        <w:rPr>
          <w:rFonts w:eastAsia="Calibri"/>
          <w:lang w:val="en-US"/>
        </w:rPr>
        <w:t xml:space="preserve"> (2) </w:t>
      </w:r>
      <w:r>
        <w:rPr>
          <w:rFonts w:eastAsia="Calibri"/>
          <w:lang w:val="en-US"/>
        </w:rPr>
        <w:t>the disability-related benefits available are insufficient to overcome this vulnerability; (3) the number of beneficiaries of these benefits has been decreasing</w:t>
      </w:r>
      <w:r w:rsidRPr="00EA4C26">
        <w:rPr>
          <w:rFonts w:eastAsia="Calibri"/>
          <w:lang w:val="en-US"/>
        </w:rPr>
        <w:t xml:space="preserve">. The main challenges </w:t>
      </w:r>
      <w:r>
        <w:rPr>
          <w:rFonts w:eastAsia="Calibri"/>
          <w:lang w:val="en-US"/>
        </w:rPr>
        <w:t>remaining are</w:t>
      </w:r>
      <w:r w:rsidRPr="00EA4C26">
        <w:rPr>
          <w:rFonts w:eastAsia="Calibri"/>
          <w:lang w:val="en-US"/>
        </w:rPr>
        <w:t xml:space="preserve">: (1) the lack of data to monitor </w:t>
      </w:r>
      <w:r>
        <w:rPr>
          <w:rFonts w:eastAsia="Calibri"/>
          <w:lang w:val="en-US"/>
        </w:rPr>
        <w:t>at national level the risk of poverty and social exclusion of persons with disabilities and their households; (2) the lack of adequate levels of benefits to support a life with independence for persons with disabilities in Portugal, including the lack of personal budgets and the lack of an independent living scheme.</w:t>
      </w:r>
    </w:p>
    <w:p w14:paraId="3B49A80C" w14:textId="77777777" w:rsidR="00777F7D" w:rsidRDefault="00777F7D" w:rsidP="00777F7D">
      <w:pPr>
        <w:rPr>
          <w:rFonts w:eastAsia="Calibri"/>
          <w:lang w:val="en-US"/>
        </w:rPr>
      </w:pPr>
    </w:p>
    <w:p w14:paraId="13C096F9" w14:textId="77777777" w:rsidR="00777F7D" w:rsidRDefault="00777F7D" w:rsidP="00777F7D">
      <w:pPr>
        <w:rPr>
          <w:rFonts w:eastAsia="Calibri"/>
          <w:lang w:val="en-US"/>
        </w:rPr>
      </w:pPr>
    </w:p>
    <w:p w14:paraId="5E6C944A" w14:textId="77777777" w:rsidR="00777F7D" w:rsidRDefault="00777F7D" w:rsidP="00777F7D">
      <w:pPr>
        <w:rPr>
          <w:rFonts w:eastAsia="Calibri"/>
          <w:lang w:val="en-US"/>
        </w:rPr>
      </w:pPr>
    </w:p>
    <w:p w14:paraId="0681BFD1" w14:textId="77777777" w:rsidR="00777F7D" w:rsidRDefault="00777F7D" w:rsidP="00777F7D">
      <w:pPr>
        <w:rPr>
          <w:rFonts w:eastAsia="Calibri"/>
          <w:lang w:val="en-US"/>
        </w:rPr>
      </w:pPr>
    </w:p>
    <w:p w14:paraId="3AA85BBD" w14:textId="77777777" w:rsidR="00777F7D" w:rsidRPr="000F4283" w:rsidRDefault="00777F7D" w:rsidP="00CF4A74">
      <w:pPr>
        <w:pStyle w:val="Heading1"/>
        <w:rPr>
          <w:lang w:val="en-US"/>
        </w:rPr>
      </w:pPr>
      <w:bookmarkStart w:id="69" w:name="_Toc454209189"/>
      <w:bookmarkStart w:id="70" w:name="_Toc464141627"/>
      <w:bookmarkStart w:id="71" w:name="_Toc466628959"/>
      <w:r w:rsidRPr="00777F7D">
        <w:rPr>
          <w:lang w:val="en-US"/>
        </w:rPr>
        <w:lastRenderedPageBreak/>
        <w:t>Assessment</w:t>
      </w:r>
      <w:r w:rsidRPr="000F4283">
        <w:rPr>
          <w:lang w:val="en-US"/>
        </w:rPr>
        <w:t xml:space="preserve"> of policies in place to meet the relevant headline targets</w:t>
      </w:r>
      <w:bookmarkEnd w:id="69"/>
      <w:bookmarkEnd w:id="70"/>
      <w:bookmarkEnd w:id="71"/>
    </w:p>
    <w:p w14:paraId="67D43EF2" w14:textId="77777777" w:rsidR="00777F7D" w:rsidRPr="00092D10" w:rsidRDefault="00777F7D" w:rsidP="00777F7D">
      <w:pPr>
        <w:rPr>
          <w:rFonts w:eastAsia="Calibri"/>
          <w:lang w:eastAsia="en-GB"/>
        </w:rPr>
      </w:pPr>
    </w:p>
    <w:p w14:paraId="547FA939" w14:textId="77777777" w:rsidR="00777F7D" w:rsidRPr="00901DF9" w:rsidRDefault="00777F7D" w:rsidP="000F4283">
      <w:pPr>
        <w:pStyle w:val="Heading2"/>
      </w:pPr>
      <w:bookmarkStart w:id="72" w:name="_Toc454209190"/>
      <w:bookmarkStart w:id="73" w:name="_Toc464141628"/>
      <w:bookmarkStart w:id="74" w:name="_Toc466628960"/>
      <w:r w:rsidRPr="00777F7D">
        <w:rPr>
          <w:lang w:val="en-US"/>
        </w:rPr>
        <w:t>Employment</w:t>
      </w:r>
      <w:bookmarkEnd w:id="72"/>
      <w:bookmarkEnd w:id="73"/>
      <w:bookmarkEnd w:id="74"/>
    </w:p>
    <w:p w14:paraId="408BCB58" w14:textId="77777777" w:rsidR="00777F7D" w:rsidRPr="00092D10" w:rsidRDefault="00777F7D" w:rsidP="00777F7D">
      <w:pPr>
        <w:rPr>
          <w:rFonts w:eastAsia="Calibri"/>
          <w:highlight w:val="yellow"/>
          <w:lang w:val="en-US"/>
        </w:rPr>
      </w:pPr>
    </w:p>
    <w:p w14:paraId="4E04CE6D" w14:textId="77777777" w:rsidR="00777F7D" w:rsidRDefault="00777F7D" w:rsidP="00777F7D">
      <w:pPr>
        <w:rPr>
          <w:rFonts w:eastAsia="Calibri"/>
          <w:lang w:val="en-US"/>
        </w:rPr>
      </w:pPr>
      <w:r w:rsidRPr="00092D10">
        <w:rPr>
          <w:rFonts w:eastAsia="Calibri"/>
          <w:lang w:val="en-US"/>
        </w:rPr>
        <w:t xml:space="preserve">The </w:t>
      </w:r>
      <w:r>
        <w:rPr>
          <w:rFonts w:eastAsia="Calibri"/>
          <w:lang w:val="en-US"/>
        </w:rPr>
        <w:t xml:space="preserve">2016 </w:t>
      </w:r>
      <w:r w:rsidRPr="00092D10">
        <w:rPr>
          <w:rFonts w:eastAsia="Calibri"/>
          <w:lang w:val="en-US"/>
        </w:rPr>
        <w:t xml:space="preserve">NRP raises concerns over an increase in the number of the Portuguese population with low labor intensity (10.9% in 2014 compared to 8.3% in 2010), or no employment income (with the risk of poverty for the unemployed at an alarming rate of 42% in 2014), which especially affects vulnerable groups such as the long-term unemployed, and persons with disabilities among others. </w:t>
      </w:r>
    </w:p>
    <w:p w14:paraId="2970152C" w14:textId="77777777" w:rsidR="00777F7D" w:rsidRPr="00092D10" w:rsidRDefault="00777F7D" w:rsidP="00777F7D">
      <w:pPr>
        <w:rPr>
          <w:rFonts w:eastAsia="Calibri"/>
          <w:lang w:val="en-US"/>
        </w:rPr>
      </w:pPr>
    </w:p>
    <w:p w14:paraId="4BE91033" w14:textId="362251F0" w:rsidR="00777F7D" w:rsidRDefault="00777F7D" w:rsidP="00777F7D">
      <w:pPr>
        <w:rPr>
          <w:rFonts w:eastAsia="Calibri"/>
          <w:lang w:val="en-US"/>
        </w:rPr>
      </w:pPr>
      <w:r w:rsidRPr="00092D10">
        <w:rPr>
          <w:rFonts w:eastAsia="Calibri"/>
          <w:b/>
          <w:lang w:val="en-US"/>
        </w:rPr>
        <w:t xml:space="preserve">The 2016 NRP identifies employment activation as a key challenge. </w:t>
      </w:r>
      <w:r w:rsidRPr="00092D10">
        <w:rPr>
          <w:rFonts w:eastAsia="Calibri"/>
          <w:lang w:val="en-US"/>
        </w:rPr>
        <w:t xml:space="preserve">In this respect, active employment measures directed at youth and the long-term unemployed (including young people neither in employment nor in education – NEETs) remain the priority. </w:t>
      </w:r>
      <w:r>
        <w:rPr>
          <w:rFonts w:eastAsia="Calibri"/>
          <w:lang w:val="en-US"/>
        </w:rPr>
        <w:t xml:space="preserve">The </w:t>
      </w:r>
      <w:r w:rsidRPr="00092D10">
        <w:rPr>
          <w:rFonts w:eastAsia="Calibri"/>
          <w:lang w:val="en-US"/>
        </w:rPr>
        <w:t>m</w:t>
      </w:r>
      <w:r>
        <w:rPr>
          <w:rFonts w:eastAsia="Calibri"/>
          <w:lang w:val="en-US"/>
        </w:rPr>
        <w:t>easures foreseen</w:t>
      </w:r>
      <w:r w:rsidRPr="00092D10">
        <w:rPr>
          <w:rFonts w:eastAsia="Calibri"/>
          <w:lang w:val="en-US"/>
        </w:rPr>
        <w:t xml:space="preserve"> </w:t>
      </w:r>
      <w:r>
        <w:rPr>
          <w:rFonts w:eastAsia="Calibri"/>
          <w:lang w:val="en-US"/>
        </w:rPr>
        <w:t xml:space="preserve">include </w:t>
      </w:r>
      <w:r w:rsidRPr="00092D10">
        <w:rPr>
          <w:rFonts w:eastAsia="Calibri"/>
          <w:lang w:val="en-US"/>
        </w:rPr>
        <w:t xml:space="preserve">the provision of professional </w:t>
      </w:r>
      <w:r>
        <w:rPr>
          <w:rFonts w:eastAsia="Calibri"/>
          <w:lang w:val="en-US"/>
        </w:rPr>
        <w:t>traineeship</w:t>
      </w:r>
      <w:r w:rsidRPr="00092D10">
        <w:rPr>
          <w:rFonts w:eastAsia="Calibri"/>
          <w:lang w:val="en-US"/>
        </w:rPr>
        <w:t xml:space="preserve">s (job placements), support to </w:t>
      </w:r>
      <w:r>
        <w:rPr>
          <w:rFonts w:eastAsia="Calibri"/>
          <w:lang w:val="en-US"/>
        </w:rPr>
        <w:t>hiring</w:t>
      </w:r>
      <w:r w:rsidRPr="00092D10">
        <w:rPr>
          <w:rFonts w:eastAsia="Calibri"/>
          <w:lang w:val="en-US"/>
        </w:rPr>
        <w:t xml:space="preserve"> </w:t>
      </w:r>
      <w:r>
        <w:rPr>
          <w:rFonts w:eastAsia="Calibri"/>
          <w:lang w:val="en-US"/>
        </w:rPr>
        <w:t xml:space="preserve">of </w:t>
      </w:r>
      <w:r w:rsidRPr="00092D10">
        <w:rPr>
          <w:rFonts w:eastAsia="Calibri"/>
          <w:lang w:val="en-US"/>
        </w:rPr>
        <w:t xml:space="preserve">(young) job seekers, and support to young people’s return to education (requalification). Persons with disabilities are implicitly </w:t>
      </w:r>
      <w:r>
        <w:rPr>
          <w:rFonts w:eastAsia="Calibri"/>
          <w:lang w:val="en-US"/>
        </w:rPr>
        <w:t xml:space="preserve">included </w:t>
      </w:r>
      <w:r w:rsidRPr="00092D10">
        <w:rPr>
          <w:rFonts w:eastAsia="Calibri"/>
          <w:lang w:val="en-US"/>
        </w:rPr>
        <w:t>as these measures may also address them. For instance, the Youth Guarantee (</w:t>
      </w:r>
      <w:r w:rsidRPr="00092D10">
        <w:rPr>
          <w:rFonts w:eastAsia="Calibri"/>
          <w:i/>
          <w:lang w:val="en-US"/>
        </w:rPr>
        <w:t>Garantia Jovem</w:t>
      </w:r>
      <w:r w:rsidRPr="00092D10">
        <w:rPr>
          <w:rFonts w:eastAsia="Calibri"/>
          <w:lang w:val="en-US"/>
        </w:rPr>
        <w:t>) introduced in March 2014</w:t>
      </w:r>
      <w:r w:rsidR="00D329DA">
        <w:rPr>
          <w:rFonts w:eastAsia="Calibri"/>
          <w:lang w:val="en-US"/>
        </w:rPr>
        <w:t>,</w:t>
      </w:r>
      <w:r w:rsidRPr="00092D10">
        <w:rPr>
          <w:rFonts w:eastAsia="Calibri"/>
          <w:vertAlign w:val="superscript"/>
          <w:lang w:val="en-US"/>
        </w:rPr>
        <w:footnoteReference w:id="46"/>
      </w:r>
      <w:r w:rsidRPr="00092D10">
        <w:rPr>
          <w:rFonts w:eastAsia="Calibri"/>
          <w:lang w:val="en-US"/>
        </w:rPr>
        <w:t xml:space="preserve"> is still a priority in the NRP 2016. This Programme is considered especially important for the NEETs, a category that includes many young persons with disabilities. </w:t>
      </w:r>
    </w:p>
    <w:p w14:paraId="6208D6D6" w14:textId="77777777" w:rsidR="00D329DA" w:rsidRPr="00092D10" w:rsidRDefault="00D329DA" w:rsidP="00777F7D">
      <w:pPr>
        <w:rPr>
          <w:rFonts w:eastAsia="Calibri"/>
          <w:lang w:val="en-US"/>
        </w:rPr>
      </w:pPr>
    </w:p>
    <w:p w14:paraId="471F5EDA" w14:textId="77777777" w:rsidR="00777F7D" w:rsidRPr="0029568D" w:rsidRDefault="00777F7D" w:rsidP="00777F7D">
      <w:pPr>
        <w:rPr>
          <w:rFonts w:eastAsia="Calibri"/>
        </w:rPr>
      </w:pPr>
      <w:r w:rsidRPr="0029568D">
        <w:rPr>
          <w:rFonts w:eastAsia="Calibri"/>
        </w:rPr>
        <w:t>To improve the qualifications and employability of the Portuguese population the NRP plans to introduce the single Qualification Passport (</w:t>
      </w:r>
      <w:r w:rsidRPr="0029568D">
        <w:rPr>
          <w:rFonts w:eastAsia="Calibri"/>
          <w:i/>
        </w:rPr>
        <w:t>Passaporte Qualifica</w:t>
      </w:r>
      <w:r w:rsidRPr="0029568D">
        <w:rPr>
          <w:rFonts w:eastAsia="Calibri"/>
        </w:rPr>
        <w:t>) that will register all the information regarding the individual’s training, education, qualifications, etc.</w:t>
      </w:r>
      <w:r w:rsidRPr="0029568D">
        <w:rPr>
          <w:rFonts w:ascii="Times New Roman" w:eastAsia="Calibri" w:hAnsi="Times New Roman" w:cs="Times New Roman"/>
          <w:lang w:eastAsia="en-GB"/>
        </w:rPr>
        <w:t xml:space="preserve"> </w:t>
      </w:r>
      <w:r w:rsidRPr="0029568D">
        <w:rPr>
          <w:rFonts w:eastAsia="Calibri"/>
        </w:rPr>
        <w:t xml:space="preserve">Stating the necessity to increase qualifications of the Portuguese population in general, the NRP 2016 (p. 17) expressly refers that </w:t>
      </w:r>
      <w:r>
        <w:rPr>
          <w:rFonts w:eastAsia="Calibri"/>
        </w:rPr>
        <w:t>“</w:t>
      </w:r>
      <w:r w:rsidRPr="0029568D">
        <w:rPr>
          <w:rFonts w:eastAsia="Calibri"/>
        </w:rPr>
        <w:t>promoting access to lifelong learning of persons with disabilities after completing secondary education is required in order to contribute to their social inclusion</w:t>
      </w:r>
      <w:r>
        <w:rPr>
          <w:rFonts w:eastAsia="Calibri"/>
        </w:rPr>
        <w:t>”</w:t>
      </w:r>
      <w:r w:rsidRPr="0029568D">
        <w:rPr>
          <w:rFonts w:eastAsia="Calibri"/>
        </w:rPr>
        <w:t xml:space="preserve">. </w:t>
      </w:r>
      <w:r>
        <w:rPr>
          <w:rFonts w:eastAsia="Calibri"/>
        </w:rPr>
        <w:t>L</w:t>
      </w:r>
      <w:r w:rsidRPr="0029568D">
        <w:rPr>
          <w:rFonts w:eastAsia="Calibri"/>
        </w:rPr>
        <w:t>ikely</w:t>
      </w:r>
      <w:r>
        <w:rPr>
          <w:rFonts w:eastAsia="Calibri"/>
        </w:rPr>
        <w:t>,</w:t>
      </w:r>
      <w:r w:rsidRPr="0029568D">
        <w:rPr>
          <w:rFonts w:eastAsia="Calibri"/>
        </w:rPr>
        <w:t xml:space="preserve"> access to lifelong learning will play an important role in the development and utilisation of </w:t>
      </w:r>
      <w:r>
        <w:rPr>
          <w:rFonts w:eastAsia="Calibri"/>
        </w:rPr>
        <w:t xml:space="preserve">disabled persons’ </w:t>
      </w:r>
      <w:r w:rsidRPr="0029568D">
        <w:rPr>
          <w:rFonts w:eastAsia="Calibri"/>
        </w:rPr>
        <w:t xml:space="preserve">skills and learning pathways, as the UNESCO/Include-eD synthesis of an online discussion </w:t>
      </w:r>
      <w:r>
        <w:rPr>
          <w:rFonts w:eastAsia="Calibri"/>
        </w:rPr>
        <w:t>conclud</w:t>
      </w:r>
      <w:r w:rsidRPr="0029568D">
        <w:rPr>
          <w:rFonts w:eastAsia="Calibri"/>
        </w:rPr>
        <w:t>ed</w:t>
      </w:r>
      <w:r w:rsidRPr="0029568D">
        <w:rPr>
          <w:rFonts w:eastAsia="Calibri"/>
          <w:vertAlign w:val="superscript"/>
        </w:rPr>
        <w:footnoteReference w:id="47"/>
      </w:r>
      <w:r w:rsidRPr="0029568D">
        <w:rPr>
          <w:rFonts w:eastAsia="Calibri"/>
        </w:rPr>
        <w:t>. In this respect, the initiative to create the ‘</w:t>
      </w:r>
      <w:r w:rsidRPr="0029568D">
        <w:rPr>
          <w:rFonts w:eastAsia="Calibri"/>
          <w:i/>
        </w:rPr>
        <w:t>Qualification Passport</w:t>
      </w:r>
      <w:r w:rsidRPr="0029568D">
        <w:rPr>
          <w:rFonts w:eastAsia="Calibri"/>
        </w:rPr>
        <w:t>’ (mentioned above) is also likely to benefit persons with disabilities in their search for jobs</w:t>
      </w:r>
      <w:r>
        <w:rPr>
          <w:rFonts w:eastAsia="Calibri"/>
        </w:rPr>
        <w:t>,</w:t>
      </w:r>
      <w:r w:rsidRPr="0029568D">
        <w:rPr>
          <w:rFonts w:eastAsia="Calibri"/>
        </w:rPr>
        <w:t xml:space="preserve"> allowing employers to know better the skills and experiences they possess. Furthermore, </w:t>
      </w:r>
      <w:r>
        <w:rPr>
          <w:rFonts w:eastAsia="Calibri"/>
        </w:rPr>
        <w:t xml:space="preserve">according to the NRP, </w:t>
      </w:r>
      <w:r w:rsidRPr="0029568D">
        <w:rPr>
          <w:rFonts w:eastAsia="Calibri"/>
        </w:rPr>
        <w:t>the Government plans to develop the Digital Competencies Initiative (</w:t>
      </w:r>
      <w:r w:rsidRPr="00DF3C50">
        <w:rPr>
          <w:rFonts w:eastAsia="Calibri"/>
          <w:i/>
        </w:rPr>
        <w:t>Iniciativa Competências Digitais</w:t>
      </w:r>
      <w:r w:rsidRPr="0029568D">
        <w:rPr>
          <w:rFonts w:eastAsia="Calibri"/>
        </w:rPr>
        <w:t>) that will provide 20 000 people with ICT skills by 2020 and will also create new employment/training opportunities</w:t>
      </w:r>
      <w:r>
        <w:rPr>
          <w:rFonts w:eastAsia="Calibri"/>
        </w:rPr>
        <w:t xml:space="preserve">. </w:t>
      </w:r>
      <w:r w:rsidRPr="0029568D">
        <w:rPr>
          <w:rFonts w:eastAsia="Calibri"/>
        </w:rPr>
        <w:t xml:space="preserve">Although persons with disabilities are not specifically referred </w:t>
      </w:r>
      <w:r>
        <w:rPr>
          <w:rFonts w:eastAsia="Calibri"/>
        </w:rPr>
        <w:t xml:space="preserve">to </w:t>
      </w:r>
      <w:r w:rsidRPr="0029568D">
        <w:rPr>
          <w:rFonts w:eastAsia="Calibri"/>
        </w:rPr>
        <w:t>at this regard, this initiative may also benefit some of them</w:t>
      </w:r>
      <w:r>
        <w:rPr>
          <w:rFonts w:eastAsia="Calibri"/>
        </w:rPr>
        <w:t xml:space="preserve"> as this is a traditional area of employment for many of them</w:t>
      </w:r>
      <w:r w:rsidRPr="0029568D">
        <w:rPr>
          <w:rFonts w:eastAsia="Calibri"/>
        </w:rPr>
        <w:t xml:space="preserve">. </w:t>
      </w:r>
    </w:p>
    <w:p w14:paraId="1986A15F" w14:textId="77777777" w:rsidR="00777F7D" w:rsidRPr="0029568D" w:rsidRDefault="00777F7D" w:rsidP="00777F7D">
      <w:pPr>
        <w:rPr>
          <w:rFonts w:eastAsia="Calibri"/>
          <w:lang w:val="en-US"/>
        </w:rPr>
      </w:pPr>
    </w:p>
    <w:p w14:paraId="5CE97A9F" w14:textId="405EF271" w:rsidR="00777F7D" w:rsidRPr="0029568D" w:rsidRDefault="00777F7D" w:rsidP="00777F7D">
      <w:pPr>
        <w:rPr>
          <w:rFonts w:eastAsia="Calibri"/>
          <w:lang w:val="en-US"/>
        </w:rPr>
      </w:pPr>
      <w:r w:rsidRPr="0029568D">
        <w:rPr>
          <w:rFonts w:eastAsia="Calibri"/>
          <w:lang w:val="en-US"/>
        </w:rPr>
        <w:lastRenderedPageBreak/>
        <w:t xml:space="preserve">In order to support the employment activation process, the NRP considers necessary to </w:t>
      </w:r>
      <w:r w:rsidRPr="0029568D">
        <w:rPr>
          <w:rFonts w:eastAsia="Calibri"/>
        </w:rPr>
        <w:t xml:space="preserve">modernise public services. It announces </w:t>
      </w:r>
      <w:r>
        <w:rPr>
          <w:rFonts w:eastAsia="Calibri"/>
        </w:rPr>
        <w:t xml:space="preserve">the </w:t>
      </w:r>
      <w:r w:rsidRPr="0029568D">
        <w:rPr>
          <w:rFonts w:eastAsia="Calibri"/>
        </w:rPr>
        <w:t>launch of a new service</w:t>
      </w:r>
      <w:r>
        <w:rPr>
          <w:rFonts w:eastAsia="Calibri"/>
        </w:rPr>
        <w:t>, the so-called</w:t>
      </w:r>
      <w:r w:rsidRPr="0029568D">
        <w:rPr>
          <w:rFonts w:eastAsia="Calibri"/>
        </w:rPr>
        <w:t xml:space="preserve"> “One Stop Job</w:t>
      </w:r>
      <w:r>
        <w:rPr>
          <w:rFonts w:eastAsia="Calibri"/>
        </w:rPr>
        <w:t xml:space="preserve"> Desk</w:t>
      </w:r>
      <w:r w:rsidRPr="0029568D">
        <w:rPr>
          <w:rFonts w:eastAsia="Calibri"/>
        </w:rPr>
        <w:t>” (</w:t>
      </w:r>
      <w:r w:rsidRPr="00DF3C50">
        <w:rPr>
          <w:rFonts w:eastAsia="Calibri"/>
          <w:i/>
        </w:rPr>
        <w:t>Balcão Único do Emprego</w:t>
      </w:r>
      <w:r w:rsidRPr="0029568D">
        <w:rPr>
          <w:rFonts w:eastAsia="Calibri"/>
        </w:rPr>
        <w:t>)</w:t>
      </w:r>
      <w:r>
        <w:rPr>
          <w:rFonts w:eastAsia="Calibri"/>
        </w:rPr>
        <w:t>,</w:t>
      </w:r>
      <w:r w:rsidRPr="0029568D">
        <w:rPr>
          <w:rFonts w:eastAsia="Calibri"/>
        </w:rPr>
        <w:t xml:space="preserve"> that will simplify the process of active job searching both offline and online by creating a virtual platform for the unemployed and for employers. The online journal ‘</w:t>
      </w:r>
      <w:r w:rsidRPr="0029568D">
        <w:rPr>
          <w:rFonts w:eastAsia="Calibri"/>
          <w:i/>
        </w:rPr>
        <w:t>Empregos Online’</w:t>
      </w:r>
      <w:r w:rsidRPr="0029568D">
        <w:rPr>
          <w:rFonts w:eastAsia="Calibri"/>
          <w:vertAlign w:val="superscript"/>
        </w:rPr>
        <w:footnoteReference w:id="48"/>
      </w:r>
      <w:r w:rsidRPr="0029568D">
        <w:rPr>
          <w:rFonts w:eastAsia="Calibri"/>
        </w:rPr>
        <w:t xml:space="preserve"> </w:t>
      </w:r>
      <w:r>
        <w:rPr>
          <w:rFonts w:eastAsia="Calibri"/>
        </w:rPr>
        <w:t xml:space="preserve">has announced </w:t>
      </w:r>
      <w:r w:rsidRPr="0029568D">
        <w:rPr>
          <w:rFonts w:eastAsia="Calibri"/>
        </w:rPr>
        <w:t>that these services will be introduced in 2018. While this measure is considered especially important for the NEETs and the long-term unemployed, it is unclear how it will benefit persons with disabilities. In fact, this measure may repeat another service - a Network of Inclusion Service Centres (</w:t>
      </w:r>
      <w:r w:rsidRPr="00DE5909">
        <w:rPr>
          <w:rFonts w:eastAsia="Calibri"/>
          <w:i/>
        </w:rPr>
        <w:t>A Rede de Balcões da Inclusão</w:t>
      </w:r>
      <w:r w:rsidRPr="0029568D">
        <w:rPr>
          <w:rFonts w:eastAsia="Calibri"/>
        </w:rPr>
        <w:t xml:space="preserve">) that has already been launched on 21 April 2016 and so far includes six Pilot Offices in the regional </w:t>
      </w:r>
      <w:r>
        <w:rPr>
          <w:rFonts w:eastAsia="Calibri"/>
        </w:rPr>
        <w:t xml:space="preserve">departments of </w:t>
      </w:r>
      <w:r w:rsidRPr="0029568D">
        <w:rPr>
          <w:rFonts w:eastAsia="Calibri"/>
        </w:rPr>
        <w:t>Social Security</w:t>
      </w:r>
      <w:r>
        <w:rPr>
          <w:rFonts w:eastAsia="Calibri"/>
        </w:rPr>
        <w:t>,</w:t>
      </w:r>
      <w:r w:rsidRPr="0029568D">
        <w:rPr>
          <w:rFonts w:eastAsia="Calibri"/>
        </w:rPr>
        <w:t xml:space="preserve"> </w:t>
      </w:r>
      <w:r>
        <w:rPr>
          <w:rFonts w:eastAsia="Calibri"/>
        </w:rPr>
        <w:t>in</w:t>
      </w:r>
      <w:r w:rsidRPr="0029568D">
        <w:rPr>
          <w:rFonts w:eastAsia="Calibri"/>
        </w:rPr>
        <w:t xml:space="preserve"> the cities of Lisbon, Faro, Setúbal, Porto, Viseu, and Vila Rea</w:t>
      </w:r>
      <w:r w:rsidR="001374A3">
        <w:rPr>
          <w:rFonts w:eastAsia="Calibri"/>
        </w:rPr>
        <w:t>.</w:t>
      </w:r>
      <w:r w:rsidRPr="0029568D">
        <w:rPr>
          <w:rFonts w:eastAsia="Calibri"/>
        </w:rPr>
        <w:t>l</w:t>
      </w:r>
      <w:r w:rsidRPr="0029568D">
        <w:rPr>
          <w:rFonts w:eastAsia="Calibri"/>
          <w:vertAlign w:val="superscript"/>
        </w:rPr>
        <w:footnoteReference w:id="49"/>
      </w:r>
      <w:r w:rsidRPr="0029568D">
        <w:rPr>
          <w:rFonts w:eastAsia="Calibri"/>
        </w:rPr>
        <w:t xml:space="preserve"> These Centres provide</w:t>
      </w:r>
      <w:r>
        <w:rPr>
          <w:rFonts w:eastAsia="Calibri"/>
        </w:rPr>
        <w:t xml:space="preserve"> information to</w:t>
      </w:r>
      <w:r w:rsidRPr="0029568D">
        <w:rPr>
          <w:rFonts w:eastAsia="Calibri"/>
        </w:rPr>
        <w:t xml:space="preserve"> persons with disabilities and their families </w:t>
      </w:r>
      <w:r>
        <w:rPr>
          <w:rFonts w:eastAsia="Calibri"/>
        </w:rPr>
        <w:t>related to</w:t>
      </w:r>
      <w:r w:rsidRPr="0029568D">
        <w:rPr>
          <w:rFonts w:eastAsia="Calibri"/>
        </w:rPr>
        <w:t xml:space="preserve"> social benefits, technical assistance as well as employment and </w:t>
      </w:r>
      <w:r>
        <w:rPr>
          <w:rFonts w:eastAsia="Calibri"/>
        </w:rPr>
        <w:t>vocational training</w:t>
      </w:r>
      <w:r w:rsidRPr="0029568D">
        <w:rPr>
          <w:rFonts w:eastAsia="Calibri"/>
        </w:rPr>
        <w:t xml:space="preserve">. </w:t>
      </w:r>
    </w:p>
    <w:p w14:paraId="0412200C" w14:textId="77777777" w:rsidR="00777F7D" w:rsidRPr="0029568D" w:rsidRDefault="00777F7D" w:rsidP="00777F7D">
      <w:pPr>
        <w:rPr>
          <w:rFonts w:eastAsia="Calibri"/>
          <w:lang w:val="en-US"/>
        </w:rPr>
      </w:pPr>
    </w:p>
    <w:p w14:paraId="4664309E" w14:textId="77777777" w:rsidR="00777F7D" w:rsidRPr="0029568D" w:rsidRDefault="00777F7D" w:rsidP="00777F7D">
      <w:pPr>
        <w:rPr>
          <w:rFonts w:eastAsia="Calibri"/>
        </w:rPr>
      </w:pPr>
      <w:r w:rsidRPr="0029568D">
        <w:rPr>
          <w:rFonts w:eastAsia="Calibri"/>
          <w:lang w:val="en-US"/>
        </w:rPr>
        <w:t xml:space="preserve">No other new targeted measures are proposed for increasing </w:t>
      </w:r>
      <w:r>
        <w:rPr>
          <w:rFonts w:eastAsia="Calibri"/>
          <w:lang w:val="en-US"/>
        </w:rPr>
        <w:t xml:space="preserve">the </w:t>
      </w:r>
      <w:r w:rsidRPr="0029568D">
        <w:rPr>
          <w:rFonts w:eastAsia="Calibri"/>
          <w:lang w:val="en-US"/>
        </w:rPr>
        <w:t xml:space="preserve">employment of disabled people, but under the current legislation </w:t>
      </w:r>
      <w:r w:rsidRPr="0029568D">
        <w:rPr>
          <w:rFonts w:eastAsia="Calibri"/>
          <w:color w:val="000000"/>
          <w:shd w:val="clear" w:color="auto" w:fill="FFFFFF"/>
          <w:lang w:val="en-US"/>
        </w:rPr>
        <w:t xml:space="preserve">job seekers and employers </w:t>
      </w:r>
      <w:r>
        <w:rPr>
          <w:rFonts w:eastAsia="Calibri"/>
          <w:color w:val="000000"/>
          <w:shd w:val="clear" w:color="auto" w:fill="FFFFFF"/>
          <w:lang w:val="en-US"/>
        </w:rPr>
        <w:t>are entitled to</w:t>
      </w:r>
      <w:r w:rsidRPr="0029568D">
        <w:rPr>
          <w:rFonts w:eastAsia="Calibri"/>
          <w:color w:val="000000"/>
          <w:shd w:val="clear" w:color="auto" w:fill="FFFFFF"/>
          <w:lang w:val="en-US"/>
        </w:rPr>
        <w:t xml:space="preserve"> several incentives to promote employment, among which the following measures specifically target persons with disabilities: </w:t>
      </w:r>
    </w:p>
    <w:p w14:paraId="0CAA0973" w14:textId="77777777" w:rsidR="00777F7D" w:rsidRPr="0029568D" w:rsidRDefault="00777F7D" w:rsidP="00777F7D">
      <w:pPr>
        <w:rPr>
          <w:rFonts w:eastAsia="Calibri"/>
          <w:color w:val="000000"/>
          <w:shd w:val="clear" w:color="auto" w:fill="FFFFFF"/>
          <w:lang w:val="en-US"/>
        </w:rPr>
      </w:pPr>
    </w:p>
    <w:p w14:paraId="72393167" w14:textId="68DC65CF" w:rsidR="00777F7D" w:rsidRPr="0029568D" w:rsidRDefault="00777F7D" w:rsidP="001374A3">
      <w:pPr>
        <w:numPr>
          <w:ilvl w:val="0"/>
          <w:numId w:val="46"/>
        </w:numPr>
        <w:ind w:left="567" w:hanging="567"/>
        <w:rPr>
          <w:rFonts w:ascii="Times New Roman" w:eastAsia="Calibri" w:hAnsi="Times New Roman" w:cs="Times New Roman"/>
          <w:lang w:eastAsia="en-GB"/>
        </w:rPr>
      </w:pPr>
      <w:r w:rsidRPr="0029568D">
        <w:rPr>
          <w:rFonts w:eastAsia="Calibri"/>
          <w:b/>
          <w:lang w:val="en-US"/>
        </w:rPr>
        <w:t xml:space="preserve">Apoio à Contratação/Employment Incentive </w:t>
      </w:r>
      <w:r w:rsidRPr="0029568D">
        <w:rPr>
          <w:rFonts w:eastAsia="Calibri"/>
          <w:lang w:val="en-US"/>
        </w:rPr>
        <w:t>(</w:t>
      </w:r>
      <w:r w:rsidRPr="0029568D">
        <w:rPr>
          <w:rFonts w:eastAsia="Calibri"/>
          <w:i/>
          <w:lang w:val="en-US"/>
        </w:rPr>
        <w:t>Estímulo Emprego</w:t>
      </w:r>
      <w:r w:rsidRPr="0029568D">
        <w:rPr>
          <w:rFonts w:eastAsia="Calibri"/>
          <w:lang w:val="en-US"/>
        </w:rPr>
        <w:t>)</w:t>
      </w:r>
      <w:r w:rsidRPr="0029568D">
        <w:rPr>
          <w:rFonts w:eastAsia="Calibri"/>
          <w:vertAlign w:val="superscript"/>
          <w:lang w:val="en-US"/>
        </w:rPr>
        <w:footnoteReference w:id="50"/>
      </w:r>
      <w:r w:rsidRPr="0029568D">
        <w:rPr>
          <w:rFonts w:eastAsia="Calibri"/>
          <w:lang w:val="en-US"/>
        </w:rPr>
        <w:t xml:space="preserve"> which provides financial support to employers </w:t>
      </w:r>
      <w:r>
        <w:rPr>
          <w:rFonts w:eastAsia="Calibri"/>
          <w:lang w:val="en-US"/>
        </w:rPr>
        <w:t xml:space="preserve">in the private sector </w:t>
      </w:r>
      <w:r w:rsidRPr="0029568D">
        <w:rPr>
          <w:rFonts w:eastAsia="Calibri"/>
          <w:lang w:val="en-US"/>
        </w:rPr>
        <w:t>who sign employment contracts (for a fixed or permanent</w:t>
      </w:r>
      <w:r w:rsidRPr="00C4193E">
        <w:rPr>
          <w:rFonts w:eastAsia="Calibri"/>
          <w:lang w:val="en-US"/>
        </w:rPr>
        <w:t xml:space="preserve"> </w:t>
      </w:r>
      <w:r w:rsidRPr="0029568D">
        <w:rPr>
          <w:rFonts w:eastAsia="Calibri"/>
          <w:lang w:val="en-US"/>
        </w:rPr>
        <w:t>term, full-time or part-time</w:t>
      </w:r>
      <w:r>
        <w:rPr>
          <w:rFonts w:eastAsia="Calibri"/>
          <w:lang w:val="en-US"/>
        </w:rPr>
        <w:t>,</w:t>
      </w:r>
      <w:r w:rsidRPr="0029568D">
        <w:rPr>
          <w:rFonts w:eastAsia="Calibri"/>
          <w:lang w:val="en-US"/>
        </w:rPr>
        <w:t xml:space="preserve"> of minimum six months duration) with unemployed </w:t>
      </w:r>
      <w:r>
        <w:rPr>
          <w:rFonts w:eastAsia="Calibri"/>
          <w:lang w:val="en-US"/>
        </w:rPr>
        <w:t xml:space="preserve">persons </w:t>
      </w:r>
      <w:r w:rsidRPr="0029568D">
        <w:rPr>
          <w:rFonts w:eastAsia="Calibri"/>
          <w:lang w:val="en-US"/>
        </w:rPr>
        <w:t>registered at the employment services</w:t>
      </w:r>
      <w:r>
        <w:rPr>
          <w:rFonts w:eastAsia="Calibri"/>
          <w:lang w:val="en-US"/>
        </w:rPr>
        <w:t>, including</w:t>
      </w:r>
      <w:r w:rsidRPr="0029568D">
        <w:rPr>
          <w:rFonts w:eastAsia="Calibri"/>
          <w:lang w:val="en-US"/>
        </w:rPr>
        <w:t xml:space="preserve"> persons with disabilities (</w:t>
      </w:r>
      <w:r>
        <w:rPr>
          <w:rFonts w:eastAsia="Calibri"/>
          <w:lang w:val="en-US"/>
        </w:rPr>
        <w:t xml:space="preserve">in which case the financial assistance will be </w:t>
      </w:r>
      <w:r w:rsidRPr="0029568D">
        <w:rPr>
          <w:rFonts w:eastAsia="Calibri"/>
          <w:lang w:val="en-US"/>
        </w:rPr>
        <w:t xml:space="preserve">up to 100% </w:t>
      </w:r>
      <w:r>
        <w:rPr>
          <w:rFonts w:eastAsia="Calibri"/>
          <w:lang w:val="en-US"/>
        </w:rPr>
        <w:t xml:space="preserve">), </w:t>
      </w:r>
      <w:r w:rsidRPr="0029568D">
        <w:rPr>
          <w:rFonts w:eastAsia="Calibri"/>
          <w:lang w:val="en-US"/>
        </w:rPr>
        <w:t>according to Decree 149-A/2014, of July 24 (Art. 3)</w:t>
      </w:r>
      <w:r w:rsidR="001374A3">
        <w:rPr>
          <w:rFonts w:eastAsia="Calibri"/>
          <w:lang w:val="en-US"/>
        </w:rPr>
        <w:t>;</w:t>
      </w:r>
      <w:r w:rsidRPr="0029568D">
        <w:rPr>
          <w:rFonts w:eastAsia="Calibri"/>
          <w:vertAlign w:val="superscript"/>
          <w:lang w:val="en-US"/>
        </w:rPr>
        <w:footnoteReference w:id="51"/>
      </w:r>
      <w:r w:rsidRPr="0029568D">
        <w:rPr>
          <w:rFonts w:ascii="Times New Roman" w:eastAsia="Calibri" w:hAnsi="Times New Roman" w:cs="Times New Roman"/>
          <w:lang w:eastAsia="en-GB"/>
        </w:rPr>
        <w:t xml:space="preserve"> </w:t>
      </w:r>
    </w:p>
    <w:p w14:paraId="17293834" w14:textId="72524C1F" w:rsidR="00777F7D" w:rsidRPr="0029568D" w:rsidRDefault="00777F7D" w:rsidP="001374A3">
      <w:pPr>
        <w:numPr>
          <w:ilvl w:val="0"/>
          <w:numId w:val="46"/>
        </w:numPr>
        <w:ind w:left="567" w:hanging="567"/>
        <w:rPr>
          <w:rFonts w:ascii="Times New Roman" w:eastAsia="Calibri" w:hAnsi="Times New Roman" w:cs="Times New Roman"/>
          <w:lang w:eastAsia="en-GB"/>
        </w:rPr>
      </w:pPr>
      <w:r w:rsidRPr="0029568D">
        <w:rPr>
          <w:rFonts w:eastAsia="Calibri"/>
          <w:b/>
          <w:lang w:val="en-US"/>
        </w:rPr>
        <w:t xml:space="preserve">Employment </w:t>
      </w:r>
      <w:r>
        <w:rPr>
          <w:rFonts w:eastAsia="Calibri"/>
          <w:b/>
          <w:lang w:val="en-US"/>
        </w:rPr>
        <w:t>traineeships</w:t>
      </w:r>
      <w:r w:rsidRPr="0029568D">
        <w:rPr>
          <w:rFonts w:eastAsia="Calibri"/>
          <w:lang w:val="en-US"/>
        </w:rPr>
        <w:t xml:space="preserve"> (</w:t>
      </w:r>
      <w:r w:rsidRPr="0029568D">
        <w:rPr>
          <w:rFonts w:eastAsia="Calibri"/>
          <w:i/>
          <w:lang w:val="en-US"/>
        </w:rPr>
        <w:t>Estágios Emprego</w:t>
      </w:r>
      <w:r w:rsidRPr="0029568D">
        <w:rPr>
          <w:rFonts w:eastAsia="Calibri"/>
          <w:lang w:val="en-US"/>
        </w:rPr>
        <w:t>)</w:t>
      </w:r>
      <w:r w:rsidRPr="0029568D">
        <w:rPr>
          <w:rFonts w:eastAsia="Calibri"/>
          <w:vertAlign w:val="superscript"/>
          <w:lang w:val="en-US"/>
        </w:rPr>
        <w:footnoteReference w:id="52"/>
      </w:r>
      <w:r w:rsidRPr="0029568D">
        <w:rPr>
          <w:rFonts w:eastAsia="Calibri"/>
          <w:lang w:val="en-US"/>
        </w:rPr>
        <w:t xml:space="preserve"> which offer financial support to employers who provide nine months-long practical opp</w:t>
      </w:r>
      <w:r>
        <w:rPr>
          <w:rFonts w:eastAsia="Calibri"/>
          <w:lang w:val="en-US"/>
        </w:rPr>
        <w:t xml:space="preserve">ortunities of </w:t>
      </w:r>
      <w:r w:rsidRPr="0029568D">
        <w:rPr>
          <w:rFonts w:eastAsia="Calibri"/>
          <w:lang w:val="en-US"/>
        </w:rPr>
        <w:t xml:space="preserve">work experience in the workplace for youngsters, including persons with disabilities in which case the </w:t>
      </w:r>
      <w:r>
        <w:rPr>
          <w:rFonts w:eastAsia="Calibri"/>
          <w:lang w:val="en-US"/>
        </w:rPr>
        <w:t xml:space="preserve">traineeship lasts for </w:t>
      </w:r>
      <w:r w:rsidRPr="0029568D">
        <w:rPr>
          <w:rFonts w:eastAsia="Calibri"/>
          <w:lang w:val="en-US"/>
        </w:rPr>
        <w:t>12 months</w:t>
      </w:r>
      <w:r>
        <w:rPr>
          <w:rFonts w:eastAsia="Calibri"/>
          <w:lang w:val="en-US"/>
        </w:rPr>
        <w:t>,</w:t>
      </w:r>
      <w:r w:rsidRPr="0029568D">
        <w:rPr>
          <w:rFonts w:eastAsia="Calibri"/>
          <w:lang w:val="en-US"/>
        </w:rPr>
        <w:t xml:space="preserve"> according to Ordinance 149-B/2014 of 24 July</w:t>
      </w:r>
      <w:r w:rsidR="001374A3">
        <w:rPr>
          <w:rFonts w:eastAsia="Calibri"/>
          <w:lang w:val="en-US"/>
        </w:rPr>
        <w:t>;</w:t>
      </w:r>
      <w:r w:rsidRPr="0029568D">
        <w:rPr>
          <w:rFonts w:eastAsia="Calibri"/>
          <w:vertAlign w:val="superscript"/>
          <w:lang w:val="en-US"/>
        </w:rPr>
        <w:footnoteReference w:id="53"/>
      </w:r>
      <w:r w:rsidRPr="0029568D">
        <w:rPr>
          <w:rFonts w:eastAsia="Calibri"/>
        </w:rPr>
        <w:t xml:space="preserve"> </w:t>
      </w:r>
    </w:p>
    <w:p w14:paraId="235DD911" w14:textId="096AFBF9" w:rsidR="00777F7D" w:rsidRPr="003345FA" w:rsidRDefault="00777F7D" w:rsidP="001374A3">
      <w:pPr>
        <w:numPr>
          <w:ilvl w:val="0"/>
          <w:numId w:val="46"/>
        </w:numPr>
        <w:ind w:left="567" w:hanging="567"/>
        <w:rPr>
          <w:rFonts w:eastAsia="Calibri"/>
        </w:rPr>
      </w:pPr>
      <w:r w:rsidRPr="00C4193E">
        <w:rPr>
          <w:rFonts w:eastAsia="Calibri"/>
          <w:b/>
          <w:lang w:val="en-US"/>
        </w:rPr>
        <w:t xml:space="preserve">Reactivate </w:t>
      </w:r>
      <w:r w:rsidRPr="00C4193E">
        <w:rPr>
          <w:rFonts w:eastAsia="Calibri"/>
          <w:lang w:val="en-US"/>
        </w:rPr>
        <w:t>(</w:t>
      </w:r>
      <w:r w:rsidRPr="00C4193E">
        <w:rPr>
          <w:rFonts w:eastAsia="Calibri"/>
          <w:i/>
          <w:lang w:val="en-US"/>
        </w:rPr>
        <w:t>Reativar</w:t>
      </w:r>
      <w:r w:rsidRPr="00C4193E">
        <w:rPr>
          <w:rFonts w:eastAsia="Calibri"/>
          <w:lang w:val="en-US"/>
        </w:rPr>
        <w:t>)</w:t>
      </w:r>
      <w:r w:rsidRPr="0029568D">
        <w:rPr>
          <w:rFonts w:eastAsia="Calibri"/>
          <w:vertAlign w:val="superscript"/>
          <w:lang w:val="en-US"/>
        </w:rPr>
        <w:footnoteReference w:id="54"/>
      </w:r>
      <w:r w:rsidRPr="00C4193E">
        <w:rPr>
          <w:rFonts w:eastAsia="Calibri"/>
          <w:lang w:val="en-US"/>
        </w:rPr>
        <w:t xml:space="preserve"> a measure that focuses especially on promoting professional re-integration into the labour market of unemployed people aged 31 years and older and with a minimum national qualification level of  2 (NQL </w:t>
      </w:r>
      <w:r w:rsidRPr="00C4193E">
        <w:rPr>
          <w:rFonts w:eastAsia="Calibri"/>
          <w:lang w:val="en-US"/>
        </w:rPr>
        <w:lastRenderedPageBreak/>
        <w:t xml:space="preserve">2), including persons with disabilities, through 6-months long </w:t>
      </w:r>
      <w:r>
        <w:rPr>
          <w:rFonts w:eastAsia="Calibri"/>
          <w:lang w:val="en-US"/>
        </w:rPr>
        <w:t>traineeship</w:t>
      </w:r>
      <w:r w:rsidRPr="00C4193E">
        <w:rPr>
          <w:rFonts w:eastAsia="Calibri"/>
          <w:lang w:val="en-US"/>
        </w:rPr>
        <w:t>s, according to Ordinance 86/2015 of 20 March</w:t>
      </w:r>
      <w:r w:rsidR="003345FA">
        <w:rPr>
          <w:rFonts w:eastAsia="Calibri"/>
          <w:lang w:val="en-US"/>
        </w:rPr>
        <w:t>.</w:t>
      </w:r>
      <w:r w:rsidRPr="003345FA">
        <w:rPr>
          <w:rFonts w:eastAsia="Calibri"/>
          <w:vertAlign w:val="superscript"/>
          <w:lang w:val="en-US"/>
        </w:rPr>
        <w:footnoteReference w:id="55"/>
      </w:r>
    </w:p>
    <w:p w14:paraId="68513015" w14:textId="77777777" w:rsidR="003345FA" w:rsidRPr="00C4193E" w:rsidRDefault="003345FA" w:rsidP="003345FA">
      <w:pPr>
        <w:rPr>
          <w:rFonts w:eastAsia="Calibri"/>
        </w:rPr>
      </w:pPr>
    </w:p>
    <w:p w14:paraId="625D212A" w14:textId="59573321" w:rsidR="00777F7D" w:rsidRPr="0029568D" w:rsidRDefault="00777F7D" w:rsidP="00777F7D">
      <w:pPr>
        <w:rPr>
          <w:rFonts w:eastAsia="Calibri"/>
        </w:rPr>
      </w:pPr>
      <w:r w:rsidRPr="0029568D">
        <w:rPr>
          <w:rFonts w:eastAsia="Calibri"/>
        </w:rPr>
        <w:t xml:space="preserve">While the NRP 2016 recognizes the need to promote stable and sustainable working relationships as </w:t>
      </w:r>
      <w:r>
        <w:rPr>
          <w:rFonts w:eastAsia="Calibri"/>
        </w:rPr>
        <w:t xml:space="preserve">a </w:t>
      </w:r>
      <w:r w:rsidRPr="0029568D">
        <w:rPr>
          <w:rFonts w:eastAsia="Calibri"/>
        </w:rPr>
        <w:t xml:space="preserve">key element of active employment policies, many of the measures, especially those regarding employment placement and </w:t>
      </w:r>
      <w:r>
        <w:rPr>
          <w:rFonts w:eastAsia="Calibri"/>
        </w:rPr>
        <w:t>traineeship</w:t>
      </w:r>
      <w:r w:rsidRPr="0029568D">
        <w:rPr>
          <w:rFonts w:eastAsia="Calibri"/>
        </w:rPr>
        <w:t xml:space="preserve">s of persons with disabilities may not always create permanent jobs but rather temporary work </w:t>
      </w:r>
      <w:r>
        <w:rPr>
          <w:rFonts w:eastAsia="Calibri"/>
        </w:rPr>
        <w:t>placement contracts. Data from t</w:t>
      </w:r>
      <w:r w:rsidRPr="0029568D">
        <w:rPr>
          <w:rFonts w:eastAsia="Calibri"/>
        </w:rPr>
        <w:t>he ODDH Holistic Report (Pinto et al., 2014</w:t>
      </w:r>
      <w:r w:rsidR="003345FA">
        <w:rPr>
          <w:rFonts w:eastAsia="Calibri"/>
        </w:rPr>
        <w:t>)</w:t>
      </w:r>
      <w:r w:rsidRPr="0029568D">
        <w:rPr>
          <w:rFonts w:eastAsia="Calibri"/>
          <w:vertAlign w:val="superscript"/>
        </w:rPr>
        <w:footnoteReference w:id="56"/>
      </w:r>
      <w:r w:rsidRPr="0029568D">
        <w:rPr>
          <w:rFonts w:eastAsia="Calibri"/>
        </w:rPr>
        <w:t xml:space="preserve"> suggest indeed that </w:t>
      </w:r>
      <w:r>
        <w:rPr>
          <w:rFonts w:eastAsia="Calibri"/>
        </w:rPr>
        <w:t>traineeship</w:t>
      </w:r>
      <w:r w:rsidRPr="0029568D">
        <w:rPr>
          <w:rFonts w:eastAsia="Calibri"/>
        </w:rPr>
        <w:t xml:space="preserve"> measures involving persons with disabilities more often produce temporary effects, </w:t>
      </w:r>
      <w:r>
        <w:rPr>
          <w:rFonts w:eastAsia="Calibri"/>
        </w:rPr>
        <w:t>and do</w:t>
      </w:r>
      <w:r w:rsidRPr="0029568D">
        <w:rPr>
          <w:rFonts w:eastAsia="Calibri"/>
        </w:rPr>
        <w:t xml:space="preserve"> not effectively lead to sustainable jobs, since there is no requirement placed on employers who benefit from such measures to transform </w:t>
      </w:r>
      <w:r>
        <w:rPr>
          <w:rFonts w:eastAsia="Calibri"/>
        </w:rPr>
        <w:t>traineeship</w:t>
      </w:r>
      <w:r w:rsidRPr="0029568D">
        <w:rPr>
          <w:rFonts w:eastAsia="Calibri"/>
        </w:rPr>
        <w:t>s into permanent jobs. However, they can contribute to the improvement of skills.</w:t>
      </w:r>
    </w:p>
    <w:p w14:paraId="29CE26BE" w14:textId="77777777" w:rsidR="00777F7D" w:rsidRPr="0029568D" w:rsidRDefault="00777F7D" w:rsidP="00777F7D">
      <w:pPr>
        <w:rPr>
          <w:rFonts w:eastAsia="Calibri"/>
        </w:rPr>
      </w:pPr>
    </w:p>
    <w:p w14:paraId="64B122BC" w14:textId="20B4440D" w:rsidR="00777F7D" w:rsidRPr="0029568D" w:rsidRDefault="00777F7D" w:rsidP="00777F7D">
      <w:pPr>
        <w:rPr>
          <w:rFonts w:ascii="Times New Roman" w:eastAsia="Calibri" w:hAnsi="Times New Roman" w:cs="Times New Roman"/>
          <w:lang w:eastAsia="en-GB"/>
        </w:rPr>
      </w:pPr>
      <w:r w:rsidRPr="0029568D">
        <w:rPr>
          <w:rFonts w:eastAsia="Calibri"/>
        </w:rPr>
        <w:t xml:space="preserve">Even </w:t>
      </w:r>
      <w:r>
        <w:rPr>
          <w:rFonts w:eastAsia="Calibri"/>
        </w:rPr>
        <w:t xml:space="preserve">the </w:t>
      </w:r>
      <w:r w:rsidRPr="0029568D">
        <w:rPr>
          <w:rFonts w:eastAsia="Calibri"/>
        </w:rPr>
        <w:t>mandatory quota of 5% of the total number of jobs for persons with disabilities (with an incapacity level equal or above 60%</w:t>
      </w:r>
      <w:r w:rsidR="003345FA">
        <w:rPr>
          <w:rFonts w:eastAsia="Calibri"/>
        </w:rPr>
        <w:t>)</w:t>
      </w:r>
      <w:r w:rsidRPr="0029568D">
        <w:rPr>
          <w:rFonts w:eastAsia="Calibri"/>
          <w:vertAlign w:val="superscript"/>
        </w:rPr>
        <w:footnoteReference w:id="57"/>
      </w:r>
      <w:r>
        <w:rPr>
          <w:rFonts w:eastAsia="Calibri"/>
          <w:lang w:eastAsia="en-GB"/>
        </w:rPr>
        <w:t xml:space="preserve"> that continues to apply in </w:t>
      </w:r>
      <w:r w:rsidRPr="0029568D">
        <w:rPr>
          <w:rFonts w:eastAsia="Calibri"/>
        </w:rPr>
        <w:t>the public sector</w:t>
      </w:r>
      <w:r>
        <w:rPr>
          <w:rFonts w:eastAsia="Calibri"/>
        </w:rPr>
        <w:t>,</w:t>
      </w:r>
      <w:r w:rsidRPr="0029568D">
        <w:rPr>
          <w:rFonts w:eastAsia="Calibri"/>
        </w:rPr>
        <w:t xml:space="preserve"> according to Decree-law 29/2001, of February 3</w:t>
      </w:r>
      <w:r>
        <w:rPr>
          <w:rFonts w:eastAsia="Calibri"/>
        </w:rPr>
        <w:t>,</w:t>
      </w:r>
      <w:r w:rsidRPr="0029568D">
        <w:rPr>
          <w:rFonts w:eastAsia="Calibri"/>
        </w:rPr>
        <w:t xml:space="preserve"> does not guarantee the employment of persons with disabilities, since there is an ongoing hiring freeze in the public sector since at least 2011 </w:t>
      </w:r>
      <w:r>
        <w:rPr>
          <w:rFonts w:eastAsia="Calibri"/>
        </w:rPr>
        <w:t>(ODDH Parallel Report 2015)</w:t>
      </w:r>
      <w:r w:rsidR="003345FA">
        <w:rPr>
          <w:rFonts w:eastAsia="Calibri"/>
        </w:rPr>
        <w:t>.</w:t>
      </w:r>
      <w:r>
        <w:rPr>
          <w:rStyle w:val="FootnoteReference"/>
          <w:rFonts w:eastAsia="Calibri"/>
        </w:rPr>
        <w:footnoteReference w:id="58"/>
      </w:r>
      <w:r w:rsidRPr="0029568D">
        <w:rPr>
          <w:rFonts w:eastAsia="Calibri"/>
        </w:rPr>
        <w:t xml:space="preserve"> </w:t>
      </w:r>
    </w:p>
    <w:p w14:paraId="7A8E6CB8" w14:textId="77777777" w:rsidR="00777F7D" w:rsidRPr="0029568D" w:rsidRDefault="00777F7D" w:rsidP="00777F7D">
      <w:pPr>
        <w:rPr>
          <w:rFonts w:eastAsia="Calibri"/>
        </w:rPr>
      </w:pPr>
    </w:p>
    <w:p w14:paraId="44EDDAA9" w14:textId="455DAFFE" w:rsidR="00777F7D" w:rsidRDefault="00777F7D" w:rsidP="00777F7D">
      <w:pPr>
        <w:rPr>
          <w:rFonts w:eastAsia="Calibri"/>
        </w:rPr>
      </w:pPr>
      <w:r>
        <w:rPr>
          <w:rFonts w:eastAsia="Calibri"/>
        </w:rPr>
        <w:t>Moreover</w:t>
      </w:r>
      <w:r w:rsidRPr="0029568D">
        <w:rPr>
          <w:rFonts w:eastAsia="Calibri"/>
        </w:rPr>
        <w:t xml:space="preserve">, those persons with disabilities </w:t>
      </w:r>
      <w:r>
        <w:rPr>
          <w:rFonts w:eastAsia="Calibri"/>
        </w:rPr>
        <w:t xml:space="preserve">who </w:t>
      </w:r>
      <w:r w:rsidRPr="0029568D">
        <w:rPr>
          <w:rFonts w:eastAsia="Calibri"/>
        </w:rPr>
        <w:t xml:space="preserve">have jobs (either in </w:t>
      </w:r>
      <w:r>
        <w:rPr>
          <w:rFonts w:eastAsia="Calibri"/>
        </w:rPr>
        <w:t xml:space="preserve">the </w:t>
      </w:r>
      <w:r w:rsidRPr="0029568D">
        <w:rPr>
          <w:rFonts w:eastAsia="Calibri"/>
        </w:rPr>
        <w:t xml:space="preserve">public or </w:t>
      </w:r>
      <w:r>
        <w:rPr>
          <w:rFonts w:eastAsia="Calibri"/>
        </w:rPr>
        <w:t xml:space="preserve">the </w:t>
      </w:r>
      <w:r w:rsidRPr="0029568D">
        <w:rPr>
          <w:rFonts w:eastAsia="Calibri"/>
        </w:rPr>
        <w:t xml:space="preserve">private sector) may still face economic insecurity. </w:t>
      </w:r>
      <w:r>
        <w:rPr>
          <w:rFonts w:eastAsia="Times New Roman"/>
        </w:rPr>
        <w:t xml:space="preserve">In fact, a </w:t>
      </w:r>
      <w:r w:rsidRPr="0029568D">
        <w:rPr>
          <w:rFonts w:eastAsia="Calibri"/>
        </w:rPr>
        <w:t>recent Caritas Portugal Report (2015, p. 4)</w:t>
      </w:r>
      <w:r w:rsidRPr="0029568D">
        <w:rPr>
          <w:rFonts w:eastAsia="Calibri"/>
          <w:vertAlign w:val="superscript"/>
        </w:rPr>
        <w:footnoteReference w:id="59"/>
      </w:r>
      <w:r w:rsidRPr="0029568D">
        <w:rPr>
          <w:rFonts w:eastAsia="Calibri"/>
        </w:rPr>
        <w:t xml:space="preserve"> states that in Portugal, workers are badly paid and temporary contracts have been increasing, especially within big companies, which is worse for young people without relevant qualifications such as persons with disabilities. In this regard, the NRP refers to the problem of ‘in-work poverty’ in Portugal – people with instable jobs and low salaries, among which can be found such vulnerable groups as persons with disabilities. </w:t>
      </w:r>
      <w:r>
        <w:rPr>
          <w:rFonts w:eastAsia="Calibri"/>
        </w:rPr>
        <w:t xml:space="preserve">Therefore, the NRP considers </w:t>
      </w:r>
      <w:r w:rsidRPr="0029568D">
        <w:rPr>
          <w:rFonts w:eastAsia="Times New Roman"/>
        </w:rPr>
        <w:t xml:space="preserve">the minimum salary </w:t>
      </w:r>
      <w:r>
        <w:rPr>
          <w:rFonts w:eastAsia="Times New Roman"/>
        </w:rPr>
        <w:t xml:space="preserve">increase a necessary measure to strengthen the </w:t>
      </w:r>
      <w:r w:rsidRPr="0074314E">
        <w:rPr>
          <w:rFonts w:eastAsia="Times New Roman"/>
        </w:rPr>
        <w:t xml:space="preserve">household income and </w:t>
      </w:r>
      <w:r>
        <w:rPr>
          <w:rFonts w:eastAsia="Times New Roman"/>
        </w:rPr>
        <w:t>to combat</w:t>
      </w:r>
      <w:r w:rsidRPr="0074314E">
        <w:rPr>
          <w:rFonts w:eastAsia="Times New Roman"/>
        </w:rPr>
        <w:t xml:space="preserve"> poverty </w:t>
      </w:r>
      <w:r>
        <w:rPr>
          <w:rFonts w:eastAsia="Times New Roman"/>
        </w:rPr>
        <w:t xml:space="preserve">among </w:t>
      </w:r>
      <w:r w:rsidRPr="0074314E">
        <w:rPr>
          <w:rFonts w:eastAsia="Times New Roman"/>
        </w:rPr>
        <w:t>workers</w:t>
      </w:r>
      <w:r>
        <w:rPr>
          <w:rFonts w:eastAsia="Times New Roman"/>
        </w:rPr>
        <w:t xml:space="preserve">. </w:t>
      </w:r>
      <w:r w:rsidRPr="0029568D">
        <w:rPr>
          <w:rFonts w:eastAsia="Times New Roman"/>
        </w:rPr>
        <w:t>Decree-law 254-A/2015, of 31 of December</w:t>
      </w:r>
      <w:r w:rsidRPr="0029568D">
        <w:rPr>
          <w:rFonts w:eastAsia="Times New Roman"/>
          <w:vertAlign w:val="superscript"/>
        </w:rPr>
        <w:footnoteReference w:id="60"/>
      </w:r>
      <w:r w:rsidRPr="0029568D">
        <w:rPr>
          <w:rFonts w:eastAsia="Times New Roman"/>
        </w:rPr>
        <w:t xml:space="preserve"> </w:t>
      </w:r>
      <w:r>
        <w:rPr>
          <w:rFonts w:eastAsia="Times New Roman"/>
        </w:rPr>
        <w:t xml:space="preserve">has already </w:t>
      </w:r>
      <w:r w:rsidRPr="0029568D">
        <w:rPr>
          <w:rFonts w:eastAsia="Times New Roman"/>
        </w:rPr>
        <w:t xml:space="preserve">augmented </w:t>
      </w:r>
      <w:r w:rsidRPr="0074314E">
        <w:rPr>
          <w:rFonts w:eastAsia="Times New Roman"/>
        </w:rPr>
        <w:t xml:space="preserve">the minimum salary </w:t>
      </w:r>
      <w:r w:rsidRPr="0029568D">
        <w:rPr>
          <w:rFonts w:eastAsia="Times New Roman"/>
        </w:rPr>
        <w:t xml:space="preserve">from € 505 to </w:t>
      </w:r>
      <w:r w:rsidRPr="0029568D">
        <w:rPr>
          <w:rFonts w:eastAsia="Calibri"/>
          <w:lang w:val="en-US"/>
        </w:rPr>
        <w:t xml:space="preserve">€ </w:t>
      </w:r>
      <w:r>
        <w:rPr>
          <w:rFonts w:eastAsia="Times New Roman"/>
        </w:rPr>
        <w:t>530 since 1</w:t>
      </w:r>
      <w:r w:rsidRPr="00137F46">
        <w:rPr>
          <w:rFonts w:eastAsia="Times New Roman"/>
          <w:vertAlign w:val="superscript"/>
        </w:rPr>
        <w:t>st</w:t>
      </w:r>
      <w:r>
        <w:rPr>
          <w:rFonts w:eastAsia="Times New Roman"/>
        </w:rPr>
        <w:t xml:space="preserve"> of January</w:t>
      </w:r>
      <w:r w:rsidRPr="0029568D">
        <w:rPr>
          <w:rFonts w:eastAsia="Times New Roman"/>
        </w:rPr>
        <w:t xml:space="preserve"> 2016. </w:t>
      </w:r>
      <w:r>
        <w:rPr>
          <w:rFonts w:eastAsia="Times New Roman"/>
        </w:rPr>
        <w:t>A further increase is planned to</w:t>
      </w:r>
      <w:r w:rsidRPr="0029568D">
        <w:rPr>
          <w:rFonts w:eastAsia="Times New Roman"/>
        </w:rPr>
        <w:t xml:space="preserve"> 2017. </w:t>
      </w:r>
      <w:r>
        <w:rPr>
          <w:rFonts w:eastAsia="Calibri"/>
        </w:rPr>
        <w:t>T</w:t>
      </w:r>
      <w:r w:rsidRPr="0029568D">
        <w:rPr>
          <w:rFonts w:eastAsia="Calibri"/>
        </w:rPr>
        <w:t>he</w:t>
      </w:r>
      <w:r>
        <w:rPr>
          <w:rFonts w:eastAsia="Calibri"/>
        </w:rPr>
        <w:t>se</w:t>
      </w:r>
      <w:r w:rsidRPr="0029568D">
        <w:rPr>
          <w:rFonts w:eastAsia="Calibri"/>
        </w:rPr>
        <w:t xml:space="preserve"> measures </w:t>
      </w:r>
      <w:r>
        <w:rPr>
          <w:rFonts w:eastAsia="Calibri"/>
        </w:rPr>
        <w:t>may</w:t>
      </w:r>
      <w:r w:rsidRPr="0029568D">
        <w:rPr>
          <w:rFonts w:eastAsia="Calibri"/>
        </w:rPr>
        <w:t xml:space="preserve"> </w:t>
      </w:r>
      <w:r>
        <w:rPr>
          <w:rFonts w:eastAsia="Calibri"/>
        </w:rPr>
        <w:t>contribute to improve the income level of the disabled working population.</w:t>
      </w:r>
      <w:r w:rsidDel="005A652A">
        <w:rPr>
          <w:rFonts w:eastAsia="Calibri"/>
        </w:rPr>
        <w:t xml:space="preserve"> </w:t>
      </w:r>
      <w:r w:rsidRPr="0029568D">
        <w:rPr>
          <w:rFonts w:eastAsia="Calibri"/>
        </w:rPr>
        <w:t xml:space="preserve"> </w:t>
      </w:r>
      <w:r>
        <w:rPr>
          <w:rFonts w:eastAsia="Calibri"/>
        </w:rPr>
        <w:t xml:space="preserve">However, </w:t>
      </w:r>
      <w:r w:rsidRPr="0029568D">
        <w:rPr>
          <w:rFonts w:eastAsia="Calibri"/>
        </w:rPr>
        <w:t>the quality of jobs</w:t>
      </w:r>
      <w:r>
        <w:rPr>
          <w:rFonts w:eastAsia="Calibri"/>
        </w:rPr>
        <w:t xml:space="preserve">, the prevalence of </w:t>
      </w:r>
      <w:r w:rsidRPr="0029568D">
        <w:rPr>
          <w:rFonts w:eastAsia="Calibri"/>
        </w:rPr>
        <w:t>temporary work and precarious jobs</w:t>
      </w:r>
      <w:r>
        <w:rPr>
          <w:rFonts w:eastAsia="Calibri"/>
        </w:rPr>
        <w:t xml:space="preserve"> for persons with disabilities may </w:t>
      </w:r>
      <w:r>
        <w:rPr>
          <w:rFonts w:eastAsia="Calibri"/>
        </w:rPr>
        <w:lastRenderedPageBreak/>
        <w:t>remain unimproved</w:t>
      </w:r>
      <w:r w:rsidRPr="0029568D">
        <w:rPr>
          <w:rFonts w:eastAsia="Calibri"/>
        </w:rPr>
        <w:t xml:space="preserve">. </w:t>
      </w:r>
      <w:r>
        <w:rPr>
          <w:rFonts w:eastAsia="Calibri"/>
        </w:rPr>
        <w:t>T</w:t>
      </w:r>
      <w:r w:rsidRPr="0029568D">
        <w:rPr>
          <w:rFonts w:eastAsia="Calibri"/>
        </w:rPr>
        <w:t xml:space="preserve">he </w:t>
      </w:r>
      <w:r>
        <w:rPr>
          <w:rFonts w:eastAsia="Calibri"/>
        </w:rPr>
        <w:t xml:space="preserve">foreseen </w:t>
      </w:r>
      <w:r w:rsidRPr="0029568D">
        <w:rPr>
          <w:rFonts w:eastAsia="Calibri"/>
        </w:rPr>
        <w:t xml:space="preserve">measures will need careful monitoring to ensure that they are effective. In particular, </w:t>
      </w:r>
      <w:r>
        <w:rPr>
          <w:rFonts w:eastAsia="Calibri"/>
        </w:rPr>
        <w:t>statistics about the transition</w:t>
      </w:r>
      <w:r w:rsidRPr="0029568D">
        <w:rPr>
          <w:rFonts w:eastAsia="Calibri"/>
        </w:rPr>
        <w:t xml:space="preserve"> from employment subsidi</w:t>
      </w:r>
      <w:r>
        <w:rPr>
          <w:rFonts w:eastAsia="Calibri"/>
        </w:rPr>
        <w:t xml:space="preserve">sed programs </w:t>
      </w:r>
      <w:r w:rsidRPr="0029568D">
        <w:rPr>
          <w:rFonts w:eastAsia="Calibri"/>
        </w:rPr>
        <w:t xml:space="preserve">into regular </w:t>
      </w:r>
      <w:r>
        <w:rPr>
          <w:rFonts w:eastAsia="Calibri"/>
        </w:rPr>
        <w:t>jobs</w:t>
      </w:r>
      <w:r w:rsidRPr="0029568D">
        <w:rPr>
          <w:rFonts w:eastAsia="Calibri"/>
        </w:rPr>
        <w:t xml:space="preserve"> (especially for persons with disabilities) need to be monitored and analysed. </w:t>
      </w:r>
    </w:p>
    <w:p w14:paraId="73EA5D22" w14:textId="77777777" w:rsidR="00777F7D" w:rsidRPr="0029568D" w:rsidRDefault="00777F7D" w:rsidP="00777F7D">
      <w:pPr>
        <w:rPr>
          <w:rFonts w:eastAsia="Calibri"/>
        </w:rPr>
      </w:pPr>
    </w:p>
    <w:p w14:paraId="0103D618" w14:textId="0CDEAC03" w:rsidR="00777F7D" w:rsidRPr="0029568D" w:rsidRDefault="00777F7D" w:rsidP="00777F7D">
      <w:pPr>
        <w:rPr>
          <w:rFonts w:eastAsia="Times New Roman"/>
          <w:color w:val="000000"/>
          <w:lang w:val="en-US" w:eastAsia="pt-PT"/>
        </w:rPr>
      </w:pPr>
      <w:r w:rsidRPr="0029568D">
        <w:rPr>
          <w:rFonts w:eastAsia="Calibri"/>
        </w:rPr>
        <w:t xml:space="preserve">The </w:t>
      </w:r>
      <w:r w:rsidRPr="005A652A">
        <w:rPr>
          <w:rFonts w:eastAsia="Calibri"/>
        </w:rPr>
        <w:t>employment situation of persons with intellectual disabilities is very complex, and yet it is insufficiently addressed</w:t>
      </w:r>
      <w:r w:rsidRPr="0029568D">
        <w:rPr>
          <w:rFonts w:eastAsia="Calibri"/>
        </w:rPr>
        <w:t xml:space="preserve"> by the NRP. The IEFP funds training </w:t>
      </w:r>
      <w:r>
        <w:rPr>
          <w:rFonts w:eastAsia="Calibri"/>
        </w:rPr>
        <w:t xml:space="preserve">programmes </w:t>
      </w:r>
      <w:r w:rsidRPr="0029568D">
        <w:rPr>
          <w:rFonts w:eastAsia="Calibri"/>
        </w:rPr>
        <w:t>(of up to 3600 hours)</w:t>
      </w:r>
      <w:r w:rsidRPr="0029568D">
        <w:rPr>
          <w:rFonts w:eastAsia="Calibri"/>
          <w:vertAlign w:val="superscript"/>
        </w:rPr>
        <w:footnoteReference w:id="61"/>
      </w:r>
      <w:r w:rsidRPr="0029568D">
        <w:rPr>
          <w:rFonts w:eastAsia="Calibri"/>
        </w:rPr>
        <w:t xml:space="preserve"> for persons with intellectual disabilities, multiple disabilities and others who are unable to access regular training. However, </w:t>
      </w:r>
      <w:r w:rsidRPr="0029568D">
        <w:rPr>
          <w:rFonts w:eastAsia="Times New Roman"/>
          <w:color w:val="000000"/>
          <w:lang w:val="en-US" w:eastAsia="pt-PT"/>
        </w:rPr>
        <w:t xml:space="preserve">in Portugal, according to the 2015 </w:t>
      </w:r>
      <w:r w:rsidRPr="0029568D">
        <w:rPr>
          <w:rFonts w:eastAsia="Times New Roman"/>
          <w:i/>
          <w:color w:val="000000"/>
          <w:lang w:val="en-US" w:eastAsia="pt-PT"/>
        </w:rPr>
        <w:t>Caritas Portuguesa</w:t>
      </w:r>
      <w:r>
        <w:rPr>
          <w:rFonts w:eastAsia="Times New Roman"/>
          <w:color w:val="000000"/>
          <w:lang w:val="en-US" w:eastAsia="pt-PT"/>
        </w:rPr>
        <w:t xml:space="preserve"> Report, for persons</w:t>
      </w:r>
      <w:r w:rsidRPr="0029568D">
        <w:rPr>
          <w:rFonts w:eastAsia="Times New Roman"/>
          <w:color w:val="000000"/>
          <w:lang w:val="en-US" w:eastAsia="pt-PT"/>
        </w:rPr>
        <w:t xml:space="preserve"> with intellectual disabilities and autism, occupational activity centres continue to be the </w:t>
      </w:r>
      <w:r w:rsidRPr="0029568D">
        <w:rPr>
          <w:rFonts w:eastAsia="Times New Roman"/>
          <w:color w:val="000000"/>
          <w:lang w:eastAsia="pt-PT"/>
        </w:rPr>
        <w:t xml:space="preserve">most </w:t>
      </w:r>
      <w:r w:rsidRPr="0029568D">
        <w:rPr>
          <w:rFonts w:eastAsia="Times New Roman"/>
          <w:color w:val="000000"/>
          <w:lang w:val="en-US" w:eastAsia="pt-PT"/>
        </w:rPr>
        <w:t xml:space="preserve">common response. These centers are considered ‘segregated environments, including [in regards to] the average salary </w:t>
      </w:r>
      <w:r>
        <w:rPr>
          <w:rFonts w:eastAsia="Times New Roman"/>
          <w:color w:val="000000"/>
          <w:lang w:val="en-US" w:eastAsia="pt-PT"/>
        </w:rPr>
        <w:t xml:space="preserve">that </w:t>
      </w:r>
      <w:r w:rsidRPr="0029568D">
        <w:rPr>
          <w:rFonts w:eastAsia="Times New Roman"/>
          <w:color w:val="000000"/>
          <w:lang w:val="en-US" w:eastAsia="pt-PT"/>
        </w:rPr>
        <w:t>people receive there’, as commented by the Committee</w:t>
      </w:r>
      <w:r w:rsidRPr="0029568D">
        <w:rPr>
          <w:rFonts w:eastAsia="Calibri"/>
        </w:rPr>
        <w:t xml:space="preserve"> </w:t>
      </w:r>
      <w:r w:rsidRPr="0029568D">
        <w:rPr>
          <w:rFonts w:eastAsia="Times New Roman"/>
          <w:color w:val="000000"/>
          <w:lang w:val="en-US" w:eastAsia="pt-PT"/>
        </w:rPr>
        <w:t>on the Rights of Persons with Disabilities in its Concluding Observations (Art. 27</w:t>
      </w:r>
      <w:r w:rsidR="003345FA">
        <w:rPr>
          <w:rFonts w:eastAsia="Times New Roman"/>
          <w:color w:val="000000"/>
          <w:lang w:val="en-US" w:eastAsia="pt-PT"/>
        </w:rPr>
        <w:t>).</w:t>
      </w:r>
      <w:r w:rsidRPr="0029568D">
        <w:rPr>
          <w:rFonts w:eastAsia="Times New Roman"/>
          <w:color w:val="000000"/>
          <w:vertAlign w:val="superscript"/>
          <w:lang w:val="en-US" w:eastAsia="pt-PT"/>
        </w:rPr>
        <w:footnoteReference w:id="62"/>
      </w:r>
      <w:r w:rsidRPr="0029568D">
        <w:rPr>
          <w:rFonts w:eastAsia="Times New Roman"/>
          <w:color w:val="000000"/>
          <w:lang w:val="en-US" w:eastAsia="pt-PT"/>
        </w:rPr>
        <w:t xml:space="preserve"> </w:t>
      </w:r>
    </w:p>
    <w:p w14:paraId="0B390A33" w14:textId="77777777" w:rsidR="00777F7D" w:rsidRPr="0029568D" w:rsidRDefault="00777F7D" w:rsidP="00777F7D">
      <w:pPr>
        <w:rPr>
          <w:rFonts w:eastAsia="Times New Roman"/>
          <w:color w:val="000000"/>
          <w:lang w:val="en-US" w:eastAsia="pt-PT"/>
        </w:rPr>
      </w:pPr>
    </w:p>
    <w:p w14:paraId="2648F1D7" w14:textId="11938ED1" w:rsidR="00777F7D" w:rsidRDefault="00777F7D" w:rsidP="00777F7D">
      <w:pPr>
        <w:rPr>
          <w:rFonts w:eastAsia="Times New Roman"/>
          <w:color w:val="000000"/>
          <w:lang w:val="en-US" w:eastAsia="pt-PT"/>
        </w:rPr>
      </w:pPr>
      <w:r>
        <w:rPr>
          <w:rFonts w:eastAsia="Times New Roman"/>
          <w:color w:val="000000"/>
          <w:lang w:eastAsia="pt-PT"/>
        </w:rPr>
        <w:t xml:space="preserve">In the context of disability, another important area related to that of employment concerns accessibility and transportation. </w:t>
      </w:r>
      <w:r w:rsidRPr="0029568D">
        <w:rPr>
          <w:rFonts w:eastAsia="Times New Roman"/>
          <w:color w:val="000000"/>
          <w:lang w:eastAsia="pt-PT"/>
        </w:rPr>
        <w:t xml:space="preserve">While the NRP recognises the necessity to revitalise the urban infrastructure and to modernise the public transport system, it does not indicate any specific measures in terms of increasing its accessibility for the use of disabled people. Furthermore, the measures proposed by the NRP </w:t>
      </w:r>
      <w:r>
        <w:rPr>
          <w:rFonts w:eastAsia="Times New Roman"/>
          <w:color w:val="000000"/>
          <w:lang w:eastAsia="pt-PT"/>
        </w:rPr>
        <w:t>concern</w:t>
      </w:r>
      <w:r w:rsidRPr="0029568D">
        <w:rPr>
          <w:rFonts w:eastAsia="Times New Roman"/>
          <w:color w:val="000000"/>
          <w:lang w:eastAsia="pt-PT"/>
        </w:rPr>
        <w:t xml:space="preserve"> predominantly the main cities of Lisbon and Porto. However, </w:t>
      </w:r>
      <w:r w:rsidRPr="0029568D">
        <w:rPr>
          <w:rFonts w:eastAsia="Times New Roman"/>
          <w:color w:val="000000"/>
          <w:lang w:val="en-US" w:eastAsia="pt-PT"/>
        </w:rPr>
        <w:t xml:space="preserve">lack of accessibility </w:t>
      </w:r>
      <w:r>
        <w:rPr>
          <w:rFonts w:eastAsia="Times New Roman"/>
          <w:color w:val="000000"/>
          <w:lang w:val="en-US" w:eastAsia="pt-PT"/>
        </w:rPr>
        <w:t xml:space="preserve">in </w:t>
      </w:r>
      <w:r w:rsidRPr="0029568D">
        <w:rPr>
          <w:rFonts w:eastAsia="Times New Roman"/>
          <w:color w:val="000000"/>
          <w:lang w:val="en-US" w:eastAsia="pt-PT"/>
        </w:rPr>
        <w:t xml:space="preserve">the built environment and transportation systems is </w:t>
      </w:r>
      <w:r>
        <w:rPr>
          <w:rFonts w:eastAsia="Times New Roman"/>
          <w:color w:val="000000"/>
          <w:lang w:val="en-US" w:eastAsia="pt-PT"/>
        </w:rPr>
        <w:t xml:space="preserve">a widespread problem throughout the country and it </w:t>
      </w:r>
      <w:r w:rsidRPr="0029568D">
        <w:rPr>
          <w:rFonts w:eastAsia="Times New Roman"/>
          <w:color w:val="000000"/>
          <w:lang w:val="en-US" w:eastAsia="pt-PT"/>
        </w:rPr>
        <w:t xml:space="preserve">may also prevent access to employment </w:t>
      </w:r>
      <w:r>
        <w:rPr>
          <w:rFonts w:eastAsia="Times New Roman"/>
          <w:color w:val="000000"/>
          <w:lang w:val="en-US" w:eastAsia="pt-PT"/>
        </w:rPr>
        <w:t xml:space="preserve">for </w:t>
      </w:r>
      <w:r w:rsidRPr="0029568D">
        <w:rPr>
          <w:rFonts w:eastAsia="Times New Roman"/>
          <w:color w:val="000000"/>
          <w:lang w:val="en-US" w:eastAsia="pt-PT"/>
        </w:rPr>
        <w:t>persons with disabilities in small towns and rural areas. The current Accessibility Law (Decree-Law 163/2006, of August 8) foresees sanctions in case of non-compliance, but there is a lack of enforcement of these policies (ODDH Parallel Report, 2015, p.</w:t>
      </w:r>
      <w:r>
        <w:rPr>
          <w:rFonts w:eastAsia="Times New Roman"/>
          <w:color w:val="000000"/>
          <w:lang w:val="en-US" w:eastAsia="pt-PT"/>
        </w:rPr>
        <w:t xml:space="preserve"> </w:t>
      </w:r>
      <w:r w:rsidRPr="0029568D">
        <w:rPr>
          <w:rFonts w:eastAsia="Times New Roman"/>
          <w:color w:val="000000"/>
          <w:lang w:val="en-US" w:eastAsia="pt-PT"/>
        </w:rPr>
        <w:t>iv</w:t>
      </w:r>
      <w:r w:rsidR="003345FA">
        <w:rPr>
          <w:rFonts w:eastAsia="Times New Roman"/>
          <w:color w:val="000000"/>
          <w:lang w:val="en-US" w:eastAsia="pt-PT"/>
        </w:rPr>
        <w:t>),</w:t>
      </w:r>
      <w:r>
        <w:rPr>
          <w:rStyle w:val="FootnoteReference"/>
          <w:rFonts w:eastAsia="Times New Roman"/>
          <w:color w:val="000000"/>
          <w:lang w:val="en-US" w:eastAsia="pt-PT"/>
        </w:rPr>
        <w:footnoteReference w:id="63"/>
      </w:r>
      <w:r w:rsidRPr="0029568D">
        <w:rPr>
          <w:rFonts w:eastAsia="Times New Roman"/>
          <w:color w:val="000000"/>
          <w:lang w:val="en-US" w:eastAsia="pt-PT"/>
        </w:rPr>
        <w:t xml:space="preserve"> which may also create a barrier in access to employment of persons with disabilities. The Committee on the Rights of Persons with Disabilities </w:t>
      </w:r>
      <w:r>
        <w:rPr>
          <w:rFonts w:eastAsia="Times New Roman"/>
          <w:color w:val="000000"/>
          <w:lang w:val="en-US" w:eastAsia="pt-PT"/>
        </w:rPr>
        <w:t xml:space="preserve">has also </w:t>
      </w:r>
      <w:r w:rsidRPr="0029568D">
        <w:rPr>
          <w:rFonts w:eastAsia="Times New Roman"/>
          <w:color w:val="000000"/>
          <w:lang w:val="en-US" w:eastAsia="pt-PT"/>
        </w:rPr>
        <w:t>recommend</w:t>
      </w:r>
      <w:r>
        <w:rPr>
          <w:rFonts w:eastAsia="Times New Roman"/>
          <w:color w:val="000000"/>
          <w:lang w:val="en-US" w:eastAsia="pt-PT"/>
        </w:rPr>
        <w:t>ed</w:t>
      </w:r>
      <w:r w:rsidRPr="0029568D">
        <w:rPr>
          <w:rFonts w:eastAsia="Times New Roman"/>
          <w:color w:val="000000"/>
          <w:lang w:val="en-US" w:eastAsia="pt-PT"/>
        </w:rPr>
        <w:t xml:space="preserve"> that Portugal explicitly sets out in its legislation the obligation to provide reasonable accommodation to persons with disabilities in all areas covered by the Convention. </w:t>
      </w:r>
    </w:p>
    <w:p w14:paraId="577283A2" w14:textId="77777777" w:rsidR="00777F7D" w:rsidRDefault="00777F7D" w:rsidP="00777F7D">
      <w:pPr>
        <w:rPr>
          <w:rFonts w:eastAsia="Times New Roman"/>
          <w:color w:val="000000"/>
          <w:lang w:eastAsia="pt-PT"/>
        </w:rPr>
      </w:pPr>
    </w:p>
    <w:p w14:paraId="5F30BAB9" w14:textId="77777777" w:rsidR="00777F7D" w:rsidRPr="00AA3294" w:rsidRDefault="00777F7D" w:rsidP="00777F7D">
      <w:pPr>
        <w:pStyle w:val="Heading2"/>
        <w:rPr>
          <w:lang w:eastAsia="en-GB"/>
        </w:rPr>
      </w:pPr>
      <w:bookmarkStart w:id="75" w:name="_Toc454209191"/>
      <w:bookmarkStart w:id="76" w:name="_Toc464141629"/>
      <w:bookmarkStart w:id="77" w:name="_Toc466628961"/>
      <w:r w:rsidRPr="00AA3294">
        <w:rPr>
          <w:lang w:eastAsia="en-GB"/>
        </w:rPr>
        <w:t>Education</w:t>
      </w:r>
      <w:bookmarkEnd w:id="75"/>
      <w:bookmarkEnd w:id="76"/>
      <w:bookmarkEnd w:id="77"/>
    </w:p>
    <w:p w14:paraId="6B783DB2" w14:textId="77777777" w:rsidR="00777F7D" w:rsidRPr="00AA3294" w:rsidRDefault="00777F7D" w:rsidP="00777F7D">
      <w:pPr>
        <w:rPr>
          <w:rFonts w:eastAsia="Calibri"/>
        </w:rPr>
      </w:pPr>
    </w:p>
    <w:p w14:paraId="7EE3C47B" w14:textId="77777777" w:rsidR="00777F7D" w:rsidRPr="00AA3294" w:rsidRDefault="00777F7D" w:rsidP="00777F7D">
      <w:pPr>
        <w:pStyle w:val="Heading3"/>
      </w:pPr>
      <w:bookmarkStart w:id="78" w:name="_Toc464141630"/>
      <w:bookmarkStart w:id="79" w:name="_Toc466628962"/>
      <w:r w:rsidRPr="00AA3294">
        <w:t>Early School leavers</w:t>
      </w:r>
      <w:bookmarkEnd w:id="78"/>
      <w:bookmarkEnd w:id="79"/>
    </w:p>
    <w:p w14:paraId="02F59567" w14:textId="77777777" w:rsidR="00777F7D" w:rsidRPr="00AA3294" w:rsidRDefault="00777F7D" w:rsidP="00777F7D">
      <w:pPr>
        <w:rPr>
          <w:rFonts w:eastAsia="Calibri"/>
        </w:rPr>
      </w:pPr>
    </w:p>
    <w:p w14:paraId="2271477E" w14:textId="77777777" w:rsidR="00777F7D" w:rsidRPr="00AA3294" w:rsidRDefault="00777F7D" w:rsidP="00777F7D">
      <w:pPr>
        <w:rPr>
          <w:rFonts w:eastAsia="Calibri"/>
          <w:lang w:val="en-US"/>
        </w:rPr>
      </w:pPr>
      <w:r w:rsidRPr="00AA3294">
        <w:rPr>
          <w:rFonts w:eastAsia="Calibri"/>
          <w:lang w:val="en-US"/>
        </w:rPr>
        <w:t xml:space="preserve">The NRP 2016 sets </w:t>
      </w:r>
      <w:r>
        <w:rPr>
          <w:rFonts w:eastAsia="Calibri"/>
          <w:lang w:val="en-US"/>
        </w:rPr>
        <w:t xml:space="preserve">out </w:t>
      </w:r>
      <w:r w:rsidRPr="00AA3294">
        <w:rPr>
          <w:rFonts w:eastAsia="Calibri"/>
          <w:lang w:val="en-US"/>
        </w:rPr>
        <w:t xml:space="preserve">various measures to promote equal access of persons with disabilities to primary, secondary and higher education and to reduce the number of school drop-outs. </w:t>
      </w:r>
      <w:r w:rsidRPr="00AA3294">
        <w:rPr>
          <w:rFonts w:eastAsia="Calibri"/>
        </w:rPr>
        <w:t xml:space="preserve">In this context, the NRP explicitly refers to the importance of </w:t>
      </w:r>
      <w:r w:rsidRPr="00AA3294">
        <w:rPr>
          <w:rFonts w:eastAsia="Calibri"/>
        </w:rPr>
        <w:lastRenderedPageBreak/>
        <w:t xml:space="preserve">increasing access of persons with disabilities to lifelong learning after concluding </w:t>
      </w:r>
      <w:r>
        <w:rPr>
          <w:rFonts w:eastAsia="Calibri"/>
        </w:rPr>
        <w:t>compulsory</w:t>
      </w:r>
      <w:r w:rsidRPr="00AA3294">
        <w:rPr>
          <w:rFonts w:eastAsia="Calibri"/>
        </w:rPr>
        <w:t xml:space="preserve"> education. </w:t>
      </w:r>
    </w:p>
    <w:p w14:paraId="6ED073A8" w14:textId="77777777" w:rsidR="00777F7D" w:rsidRDefault="00777F7D" w:rsidP="00777F7D">
      <w:pPr>
        <w:rPr>
          <w:rFonts w:eastAsia="Calibri"/>
          <w:lang w:val="en-US"/>
        </w:rPr>
      </w:pPr>
    </w:p>
    <w:p w14:paraId="4DF1DE6E" w14:textId="398F6421" w:rsidR="00777F7D" w:rsidRPr="00AA3294" w:rsidRDefault="00777F7D" w:rsidP="00777F7D">
      <w:pPr>
        <w:rPr>
          <w:rFonts w:eastAsia="Calibri"/>
          <w:lang w:val="en-US"/>
        </w:rPr>
      </w:pPr>
      <w:r w:rsidRPr="00AA3294">
        <w:rPr>
          <w:rFonts w:eastAsia="Calibri"/>
          <w:lang w:val="en-US"/>
        </w:rPr>
        <w:t>In 2016 in Portugal 99% of students with special educational needs attend regular schools (87% in public and 12% in private schools)</w:t>
      </w:r>
      <w:r w:rsidR="003345FA">
        <w:rPr>
          <w:rFonts w:eastAsia="Calibri"/>
          <w:lang w:val="en-US"/>
        </w:rPr>
        <w:t>.</w:t>
      </w:r>
      <w:r w:rsidRPr="00AA3294">
        <w:rPr>
          <w:rFonts w:eastAsia="Calibri"/>
          <w:vertAlign w:val="superscript"/>
          <w:lang w:val="en-US"/>
        </w:rPr>
        <w:footnoteReference w:id="64"/>
      </w:r>
      <w:r w:rsidRPr="00AA3294">
        <w:rPr>
          <w:rFonts w:eastAsia="Calibri"/>
          <w:lang w:val="en-US"/>
        </w:rPr>
        <w:t xml:space="preserve"> Only 1% attend Special Schools. This is due to the </w:t>
      </w:r>
      <w:r w:rsidRPr="00AA3294">
        <w:rPr>
          <w:rFonts w:eastAsia="Calibri"/>
          <w:lang w:val="en-US" w:eastAsia="pt-PT"/>
        </w:rPr>
        <w:t>legislation on Inclusive Education in place since 2008 (Decree-Law 3/2008) which led to the closure of special education schools and the massive mainstreaming of disabled children into regular schools. This Decree-Law applies to pre-school, basic and secondary education. Attendance at a special school is regarded by law as the last resort, only in case</w:t>
      </w:r>
      <w:r>
        <w:rPr>
          <w:rFonts w:eastAsia="Calibri"/>
          <w:lang w:val="en-US" w:eastAsia="pt-PT"/>
        </w:rPr>
        <w:t>s when</w:t>
      </w:r>
      <w:r w:rsidRPr="00AA3294">
        <w:rPr>
          <w:rFonts w:eastAsia="Calibri"/>
          <w:lang w:val="en-US" w:eastAsia="pt-PT"/>
        </w:rPr>
        <w:t xml:space="preserve"> inclusion in the mainstream school fails. </w:t>
      </w:r>
      <w:r w:rsidRPr="00AA3294">
        <w:rPr>
          <w:rFonts w:eastAsia="Times New Roman"/>
          <w:color w:val="000000"/>
          <w:lang w:val="en-US" w:eastAsia="pt-PT"/>
        </w:rPr>
        <w:t xml:space="preserve"> </w:t>
      </w:r>
      <w:r w:rsidRPr="00AA3294">
        <w:rPr>
          <w:rFonts w:eastAsia="Calibri"/>
          <w:lang w:val="en-US" w:eastAsia="pt-PT"/>
        </w:rPr>
        <w:t>The UN Committee on the Rights of Persons with Disabilities in its Concluding Observations</w:t>
      </w:r>
      <w:r w:rsidRPr="00AA3294">
        <w:rPr>
          <w:rFonts w:eastAsia="Calibri"/>
          <w:vertAlign w:val="superscript"/>
          <w:lang w:val="en-US" w:eastAsia="pt-PT"/>
        </w:rPr>
        <w:footnoteReference w:id="65"/>
      </w:r>
      <w:r w:rsidRPr="00AA3294">
        <w:rPr>
          <w:rFonts w:eastAsia="Calibri"/>
          <w:lang w:val="en-US" w:eastAsia="pt-PT"/>
        </w:rPr>
        <w:t xml:space="preserve"> refers to Decree-Law 3/2008 as one of the positive aspects of the Portuguese legal reforms. </w:t>
      </w:r>
      <w:r w:rsidRPr="00AA3294">
        <w:rPr>
          <w:rFonts w:eastAsia="Calibri"/>
          <w:lang w:val="en-US"/>
        </w:rPr>
        <w:t>While this Law</w:t>
      </w:r>
      <w:r w:rsidRPr="00AA3294">
        <w:rPr>
          <w:rFonts w:eastAsia="Calibri"/>
          <w:lang w:val="en-US" w:eastAsia="pt-PT"/>
        </w:rPr>
        <w:t xml:space="preserve"> </w:t>
      </w:r>
      <w:r w:rsidRPr="00AA3294">
        <w:rPr>
          <w:rFonts w:eastAsia="Calibri"/>
          <w:lang w:val="en-US"/>
        </w:rPr>
        <w:t xml:space="preserve">can be considered as </w:t>
      </w:r>
      <w:r w:rsidRPr="00AA3294">
        <w:rPr>
          <w:rFonts w:eastAsia="Calibri"/>
          <w:lang w:val="en-US" w:eastAsia="pt-PT"/>
        </w:rPr>
        <w:t xml:space="preserve">very progressive and rights-oriented, its implementation has been fraught by a number of problems, notably following the austerity measures in place since 2011. </w:t>
      </w:r>
    </w:p>
    <w:p w14:paraId="52EEF91A" w14:textId="77777777" w:rsidR="00777F7D" w:rsidRPr="00AA3294" w:rsidRDefault="00777F7D" w:rsidP="00777F7D">
      <w:pPr>
        <w:rPr>
          <w:rFonts w:eastAsia="Calibri"/>
          <w:lang w:val="en-US"/>
        </w:rPr>
      </w:pPr>
    </w:p>
    <w:p w14:paraId="34D73DCD" w14:textId="4AC90191" w:rsidR="00777F7D" w:rsidRPr="00AA3294" w:rsidRDefault="00777F7D" w:rsidP="00777F7D">
      <w:pPr>
        <w:rPr>
          <w:rFonts w:eastAsia="Calibri"/>
          <w:lang w:val="en-US"/>
        </w:rPr>
      </w:pPr>
      <w:r w:rsidRPr="00AA3294">
        <w:rPr>
          <w:rFonts w:eastAsia="Calibri"/>
          <w:lang w:val="en-US"/>
        </w:rPr>
        <w:t>Specifically, the schools do not have enough human resources - particularly speech therapists, occupational therapists, physiotherapists, psychologists or sign language interpreters, etc.</w:t>
      </w:r>
      <w:r>
        <w:rPr>
          <w:rFonts w:eastAsia="Calibri"/>
          <w:lang w:val="en-US"/>
        </w:rPr>
        <w:t xml:space="preserve"> Usually, Resource Centres for I</w:t>
      </w:r>
      <w:r w:rsidRPr="00AA3294">
        <w:rPr>
          <w:rFonts w:eastAsia="Calibri"/>
          <w:lang w:val="en-US"/>
        </w:rPr>
        <w:t>nclusion (</w:t>
      </w:r>
      <w:r w:rsidRPr="00DF3C50">
        <w:rPr>
          <w:rFonts w:eastAsia="Calibri"/>
          <w:i/>
        </w:rPr>
        <w:t xml:space="preserve">Centros de Recursos para a Inclusão </w:t>
      </w:r>
      <w:r w:rsidRPr="00AA3294">
        <w:rPr>
          <w:rFonts w:eastAsia="Calibri"/>
          <w:lang w:val="en-US"/>
        </w:rPr>
        <w:t xml:space="preserve">- CRI) </w:t>
      </w:r>
      <w:r w:rsidRPr="00827406">
        <w:rPr>
          <w:rFonts w:eastAsia="Calibri"/>
          <w:lang w:val="en-US"/>
        </w:rPr>
        <w:t>provide support to children and young students with disabilities attending mainstream schools. In 2015, there were 90 CRIs. The evaluation conducted by the Ministry of Education in 2015</w:t>
      </w:r>
      <w:r w:rsidRPr="00827406">
        <w:rPr>
          <w:rFonts w:eastAsia="Calibri"/>
          <w:vertAlign w:val="superscript"/>
          <w:lang w:val="en-US"/>
        </w:rPr>
        <w:footnoteReference w:id="66"/>
      </w:r>
      <w:r w:rsidRPr="00827406">
        <w:rPr>
          <w:rFonts w:eastAsia="Calibri"/>
          <w:lang w:val="en-US"/>
        </w:rPr>
        <w:t xml:space="preserve"> concluded that CRIs played a very important role in supporting students with disabilities. However, the reduced time available to support each student compromised the implementation of the inclusive model.</w:t>
      </w:r>
      <w:r w:rsidRPr="00827406">
        <w:rPr>
          <w:rFonts w:eastAsia="Calibri"/>
          <w:vertAlign w:val="superscript"/>
          <w:lang w:val="en-US"/>
        </w:rPr>
        <w:footnoteReference w:id="67"/>
      </w:r>
      <w:r w:rsidRPr="00827406">
        <w:rPr>
          <w:rFonts w:eastAsia="Calibri"/>
          <w:lang w:val="en-US"/>
        </w:rPr>
        <w:t xml:space="preserve"> Moreover, the caseload per staff was considered heavy with one psychologist, for instance, having to support 78 students/ per week</w:t>
      </w:r>
      <w:r w:rsidRPr="00827406">
        <w:rPr>
          <w:rFonts w:eastAsia="Calibri"/>
          <w:vertAlign w:val="superscript"/>
          <w:lang w:val="en-US"/>
        </w:rPr>
        <w:footnoteReference w:id="68"/>
      </w:r>
      <w:r w:rsidRPr="00827406">
        <w:rPr>
          <w:rFonts w:eastAsia="Calibri"/>
          <w:lang w:val="en-US"/>
        </w:rPr>
        <w:t xml:space="preserve"> and often supporting students in various schools. </w:t>
      </w:r>
      <w:r w:rsidRPr="00827406">
        <w:rPr>
          <w:rFonts w:eastAsia="Calibri"/>
          <w:lang w:val="en-US" w:eastAsia="pt-PT"/>
        </w:rPr>
        <w:t>According to various reports</w:t>
      </w:r>
      <w:r w:rsidRPr="00827406">
        <w:rPr>
          <w:rFonts w:eastAsia="Calibri"/>
          <w:vertAlign w:val="superscript"/>
          <w:lang w:val="en-US" w:eastAsia="pt-PT"/>
        </w:rPr>
        <w:footnoteReference w:id="69"/>
      </w:r>
      <w:r w:rsidRPr="00827406">
        <w:rPr>
          <w:rFonts w:eastAsia="Calibri"/>
          <w:lang w:val="en-US" w:eastAsia="pt-PT"/>
        </w:rPr>
        <w:t xml:space="preserve"> </w:t>
      </w:r>
      <w:r w:rsidRPr="00827406">
        <w:rPr>
          <w:rFonts w:eastAsia="Calibri"/>
          <w:vertAlign w:val="superscript"/>
          <w:lang w:val="en-US" w:eastAsia="pt-PT"/>
        </w:rPr>
        <w:footnoteReference w:id="70"/>
      </w:r>
      <w:r w:rsidRPr="00827406">
        <w:rPr>
          <w:rFonts w:eastAsia="Calibri"/>
          <w:lang w:val="en-US" w:eastAsia="pt-PT"/>
        </w:rPr>
        <w:t xml:space="preserve"> and</w:t>
      </w:r>
      <w:r w:rsidRPr="00AA3294">
        <w:rPr>
          <w:rFonts w:eastAsia="Calibri"/>
          <w:lang w:val="en-US" w:eastAsia="pt-PT"/>
        </w:rPr>
        <w:t xml:space="preserve"> </w:t>
      </w:r>
      <w:r w:rsidRPr="00AA3294">
        <w:rPr>
          <w:rFonts w:eastAsia="Calibri"/>
          <w:lang w:val="en-US" w:eastAsia="pt-PT"/>
        </w:rPr>
        <w:lastRenderedPageBreak/>
        <w:t>recommendations,</w:t>
      </w:r>
      <w:r w:rsidRPr="00827406">
        <w:rPr>
          <w:rFonts w:eastAsia="Calibri"/>
          <w:vertAlign w:val="superscript"/>
          <w:lang w:val="en-US" w:eastAsia="pt-PT"/>
        </w:rPr>
        <w:footnoteReference w:id="71"/>
      </w:r>
      <w:r w:rsidRPr="00AA3294">
        <w:rPr>
          <w:rFonts w:eastAsia="Calibri"/>
          <w:lang w:val="en-US" w:eastAsia="pt-PT"/>
        </w:rPr>
        <w:t xml:space="preserve"> </w:t>
      </w:r>
      <w:r w:rsidRPr="00AA3294">
        <w:rPr>
          <w:rFonts w:eastAsia="Calibri"/>
          <w:lang w:val="en-US"/>
        </w:rPr>
        <w:t>scarce resources, both material and human, prevent effective inclusion. In accordance with the recommendation of the Committee on the Rights of Persons with Disabilities, it is necessary to take steps to increase human and material resources allocated to inclusive education and to facilitate access and enjoyment of a quality inclusive education for all pupils with disabilities, providing public schools with adequate resources</w:t>
      </w:r>
      <w:r w:rsidR="003345FA">
        <w:rPr>
          <w:rFonts w:eastAsia="Calibri"/>
          <w:lang w:val="en-US"/>
        </w:rPr>
        <w:t>.</w:t>
      </w:r>
      <w:r w:rsidRPr="00827406">
        <w:rPr>
          <w:rFonts w:eastAsia="Calibri"/>
          <w:vertAlign w:val="superscript"/>
          <w:lang w:val="en-US"/>
        </w:rPr>
        <w:footnoteReference w:id="72"/>
      </w:r>
      <w:r w:rsidRPr="00AA3294">
        <w:rPr>
          <w:rFonts w:eastAsia="Calibri"/>
          <w:lang w:val="en-US"/>
        </w:rPr>
        <w:t xml:space="preserve"> </w:t>
      </w:r>
    </w:p>
    <w:p w14:paraId="406AB5C4" w14:textId="77777777" w:rsidR="00777F7D" w:rsidRPr="00AA3294" w:rsidRDefault="00777F7D" w:rsidP="00777F7D">
      <w:pPr>
        <w:rPr>
          <w:rFonts w:eastAsia="Calibri"/>
          <w:lang w:val="en-US"/>
        </w:rPr>
      </w:pPr>
    </w:p>
    <w:p w14:paraId="58CC074E" w14:textId="77777777" w:rsidR="00777F7D" w:rsidRPr="00AA3294" w:rsidRDefault="00777F7D" w:rsidP="00777F7D">
      <w:pPr>
        <w:rPr>
          <w:rFonts w:eastAsia="Calibri"/>
          <w:lang w:val="en-US"/>
        </w:rPr>
      </w:pPr>
      <w:r w:rsidRPr="00AA3294">
        <w:rPr>
          <w:rFonts w:eastAsia="Calibri"/>
        </w:rPr>
        <w:t>As shown, the lack of human and financial resources remains an unresolved problem and may contribute to early school leaving, and compromise the future social and economic inclusion of these children.</w:t>
      </w:r>
    </w:p>
    <w:p w14:paraId="264112C7" w14:textId="77777777" w:rsidR="00777F7D" w:rsidRPr="00AA3294" w:rsidRDefault="00777F7D" w:rsidP="00777F7D">
      <w:pPr>
        <w:rPr>
          <w:rFonts w:eastAsia="Calibri"/>
        </w:rPr>
      </w:pPr>
    </w:p>
    <w:p w14:paraId="297A3529" w14:textId="2EEDE5D0" w:rsidR="00777F7D" w:rsidRPr="00AA3294" w:rsidRDefault="00777F7D" w:rsidP="00777F7D">
      <w:pPr>
        <w:rPr>
          <w:rFonts w:ascii="Calibri" w:eastAsia="Calibri" w:hAnsi="Calibri"/>
          <w:color w:val="222222"/>
          <w:sz w:val="22"/>
          <w:szCs w:val="22"/>
          <w:shd w:val="clear" w:color="auto" w:fill="FFFFFF"/>
        </w:rPr>
      </w:pPr>
      <w:r w:rsidRPr="00AA3294">
        <w:rPr>
          <w:rFonts w:eastAsia="Calibri"/>
        </w:rPr>
        <w:t xml:space="preserve">Among the measures to prevent early school leaving the NRP 2016 (p. 63) considers important to increase by 20% the support available to </w:t>
      </w:r>
      <w:r>
        <w:rPr>
          <w:rFonts w:eastAsia="Calibri"/>
        </w:rPr>
        <w:t>students</w:t>
      </w:r>
      <w:r w:rsidRPr="00AA3294">
        <w:rPr>
          <w:rFonts w:eastAsia="Calibri"/>
        </w:rPr>
        <w:t xml:space="preserve"> with permanent disabilities at schools and pre-schools. </w:t>
      </w:r>
      <w:r w:rsidRPr="00AA3294">
        <w:rPr>
          <w:rFonts w:eastAsia="Calibri"/>
          <w:color w:val="222222"/>
          <w:shd w:val="clear" w:color="auto" w:fill="FFFFFF"/>
        </w:rPr>
        <w:t>Regarding pre-schools, The National Early Intervention System (</w:t>
      </w:r>
      <w:r w:rsidRPr="00DF3C50">
        <w:rPr>
          <w:rFonts w:eastAsia="Calibri"/>
          <w:i/>
          <w:color w:val="222222"/>
          <w:shd w:val="clear" w:color="auto" w:fill="FFFFFF"/>
        </w:rPr>
        <w:t>Sistema Nacional de Intervenção Precoce na Infância</w:t>
      </w:r>
      <w:r w:rsidRPr="00AA3294">
        <w:rPr>
          <w:rFonts w:eastAsia="Calibri"/>
          <w:i/>
          <w:color w:val="222222"/>
          <w:shd w:val="clear" w:color="auto" w:fill="FFFFFF"/>
        </w:rPr>
        <w:t xml:space="preserve"> </w:t>
      </w:r>
      <w:r w:rsidRPr="00AA3294">
        <w:rPr>
          <w:rFonts w:eastAsia="Calibri"/>
          <w:color w:val="222222"/>
          <w:shd w:val="clear" w:color="auto" w:fill="FFFFFF"/>
        </w:rPr>
        <w:t>– SNIPI</w:t>
      </w:r>
      <w:r w:rsidR="003345FA">
        <w:rPr>
          <w:rFonts w:eastAsia="Calibri"/>
          <w:color w:val="222222"/>
          <w:shd w:val="clear" w:color="auto" w:fill="FFFFFF"/>
        </w:rPr>
        <w:t>)</w:t>
      </w:r>
      <w:r w:rsidRPr="00AA3294">
        <w:rPr>
          <w:rFonts w:eastAsia="Calibri"/>
          <w:color w:val="222222"/>
          <w:shd w:val="clear" w:color="auto" w:fill="FFFFFF"/>
          <w:vertAlign w:val="superscript"/>
        </w:rPr>
        <w:footnoteReference w:id="73"/>
      </w:r>
      <w:r w:rsidR="003345FA">
        <w:rPr>
          <w:rFonts w:eastAsia="Calibri"/>
          <w:color w:val="222222"/>
          <w:shd w:val="clear" w:color="auto" w:fill="FFFFFF"/>
        </w:rPr>
        <w:t xml:space="preserve"> </w:t>
      </w:r>
      <w:r w:rsidRPr="00AA3294">
        <w:rPr>
          <w:rFonts w:eastAsia="Calibri"/>
          <w:color w:val="222222"/>
          <w:shd w:val="clear" w:color="auto" w:fill="FFFFFF"/>
        </w:rPr>
        <w:t xml:space="preserve">continues to provide Early Childhood Intervention (ECI) measures to children and families, including prevention and rehabilitation activities related to education, health and social care. </w:t>
      </w:r>
      <w:r w:rsidRPr="00AA3294">
        <w:rPr>
          <w:rFonts w:eastAsia="Calibri"/>
        </w:rPr>
        <w:t>In addition, to promote pupils' success at schools, the NRP recommends to diminish the size of the classes and to provide more support to pupils. In this respect, the Normative Order 1-H/2016, of April 14, 2016 that will enter into effect in the school year 2016/17 was passed. This Order states that classes that include pupils with disabilities should be reduced to a maximum of 20 pupils and no more than two pupils with special needs per class, but this only if the disabled students stay in class for at least 60% of the time. These changes are said to encourage the presence of the students with disabilities in the mainstreamed classes rather than their removal to receive special support out of the regular classroom. However, the Teachers’ Union states that there are different views in this respect: while some consider this as a ‘truly inclusive measure’ (as it will encourage the permanence of disabled students in regular classrooms to enable the class to benefit from the size reduction), others state that in most cases children with disabilities do not make the required percentage of time in the classroom so in reality the measure will contribute to decrease the number of classes with reduced number of students</w:t>
      </w:r>
      <w:r w:rsidR="003345FA">
        <w:rPr>
          <w:rFonts w:eastAsia="Calibri"/>
        </w:rPr>
        <w:t>.</w:t>
      </w:r>
      <w:r w:rsidRPr="00AA3294">
        <w:rPr>
          <w:rFonts w:eastAsia="Calibri"/>
          <w:vertAlign w:val="superscript"/>
          <w:lang w:val="pt-PT"/>
        </w:rPr>
        <w:footnoteReference w:id="74"/>
      </w:r>
      <w:r w:rsidRPr="00AA3294">
        <w:rPr>
          <w:rFonts w:eastAsia="Calibri"/>
          <w:color w:val="222222"/>
          <w:shd w:val="clear" w:color="auto" w:fill="FFFFFF"/>
        </w:rPr>
        <w:t xml:space="preserve"> </w:t>
      </w:r>
    </w:p>
    <w:p w14:paraId="505629B4" w14:textId="77777777" w:rsidR="00777F7D" w:rsidRPr="00AA3294" w:rsidRDefault="00777F7D" w:rsidP="00777F7D">
      <w:pPr>
        <w:rPr>
          <w:rFonts w:eastAsia="Calibri"/>
          <w:color w:val="222222"/>
          <w:shd w:val="clear" w:color="auto" w:fill="FFFFFF"/>
        </w:rPr>
      </w:pPr>
    </w:p>
    <w:p w14:paraId="148AC6FE" w14:textId="680BC21F" w:rsidR="00777F7D" w:rsidRDefault="00777F7D" w:rsidP="00777F7D">
      <w:pPr>
        <w:rPr>
          <w:rFonts w:eastAsia="Calibri"/>
          <w:lang w:val="en-US"/>
        </w:rPr>
      </w:pPr>
      <w:r>
        <w:rPr>
          <w:rFonts w:eastAsia="Calibri"/>
        </w:rPr>
        <w:t>S</w:t>
      </w:r>
      <w:r w:rsidRPr="00AA3294">
        <w:rPr>
          <w:rFonts w:eastAsia="Calibri"/>
        </w:rPr>
        <w:t xml:space="preserve">tudents with disabilities are </w:t>
      </w:r>
      <w:r>
        <w:rPr>
          <w:rFonts w:eastAsia="Calibri"/>
        </w:rPr>
        <w:t xml:space="preserve">usually </w:t>
      </w:r>
      <w:r w:rsidRPr="00AA3294">
        <w:rPr>
          <w:rFonts w:eastAsia="Calibri"/>
        </w:rPr>
        <w:t>considered a risk group in terms of early school leav</w:t>
      </w:r>
      <w:r>
        <w:rPr>
          <w:rFonts w:eastAsia="Calibri"/>
        </w:rPr>
        <w:t>ing</w:t>
      </w:r>
      <w:r w:rsidR="003345FA">
        <w:rPr>
          <w:rFonts w:eastAsia="Calibri"/>
        </w:rPr>
        <w:t>.</w:t>
      </w:r>
      <w:r w:rsidRPr="00AA3294">
        <w:rPr>
          <w:rFonts w:eastAsia="Calibri"/>
          <w:vertAlign w:val="superscript"/>
        </w:rPr>
        <w:footnoteReference w:id="75"/>
      </w:r>
      <w:r w:rsidRPr="00AA3294">
        <w:rPr>
          <w:rFonts w:eastAsia="Calibri"/>
        </w:rPr>
        <w:t xml:space="preserve"> </w:t>
      </w:r>
      <w:r>
        <w:rPr>
          <w:rFonts w:eastAsia="Calibri"/>
        </w:rPr>
        <w:t>However,</w:t>
      </w:r>
      <w:r w:rsidRPr="00AA3294">
        <w:rPr>
          <w:rFonts w:eastAsia="Calibri"/>
        </w:rPr>
        <w:t xml:space="preserve"> the NRP 2016 do</w:t>
      </w:r>
      <w:r>
        <w:rPr>
          <w:rFonts w:eastAsia="Calibri"/>
        </w:rPr>
        <w:t>es</w:t>
      </w:r>
      <w:r w:rsidRPr="00AA3294">
        <w:rPr>
          <w:rFonts w:eastAsia="Calibri"/>
        </w:rPr>
        <w:t xml:space="preserve"> not mention </w:t>
      </w:r>
      <w:r>
        <w:rPr>
          <w:rFonts w:eastAsia="Calibri"/>
          <w:lang w:val="en-US"/>
        </w:rPr>
        <w:t>specific</w:t>
      </w:r>
      <w:r w:rsidRPr="00AA3294">
        <w:rPr>
          <w:rFonts w:eastAsia="Calibri"/>
          <w:lang w:val="en-US"/>
        </w:rPr>
        <w:t xml:space="preserve"> measures aimed at preventing early school leaving among students with d</w:t>
      </w:r>
      <w:r>
        <w:rPr>
          <w:rFonts w:eastAsia="Calibri"/>
          <w:lang w:val="en-US"/>
        </w:rPr>
        <w:t xml:space="preserve">isabilities. </w:t>
      </w:r>
    </w:p>
    <w:p w14:paraId="57F73EA8" w14:textId="77777777" w:rsidR="00777F7D" w:rsidRPr="00B659CA" w:rsidRDefault="00777F7D" w:rsidP="00777F7D">
      <w:pPr>
        <w:rPr>
          <w:rFonts w:eastAsia="Calibri"/>
          <w:lang w:val="en-US"/>
        </w:rPr>
      </w:pPr>
      <w:r>
        <w:rPr>
          <w:rFonts w:eastAsia="Calibri"/>
          <w:lang w:val="en-US"/>
        </w:rPr>
        <w:lastRenderedPageBreak/>
        <w:t xml:space="preserve">Nevertheless, the Portuguese government has </w:t>
      </w:r>
      <w:r w:rsidRPr="00AA3294">
        <w:rPr>
          <w:rFonts w:eastAsia="Calibri"/>
        </w:rPr>
        <w:t xml:space="preserve">introduced </w:t>
      </w:r>
      <w:r>
        <w:rPr>
          <w:rFonts w:eastAsia="Calibri"/>
        </w:rPr>
        <w:t>several initiatives</w:t>
      </w:r>
      <w:r w:rsidRPr="00AA3294">
        <w:rPr>
          <w:rFonts w:eastAsia="Calibri"/>
        </w:rPr>
        <w:t>, such as:</w:t>
      </w:r>
    </w:p>
    <w:p w14:paraId="432BA4B3" w14:textId="77777777" w:rsidR="00777F7D" w:rsidRPr="00AA3294" w:rsidRDefault="00777F7D" w:rsidP="00777F7D">
      <w:pPr>
        <w:rPr>
          <w:rFonts w:eastAsia="Calibri"/>
        </w:rPr>
      </w:pPr>
    </w:p>
    <w:p w14:paraId="7C5A2F8E" w14:textId="68D8F661" w:rsidR="00777F7D" w:rsidRPr="00AA3294" w:rsidRDefault="00777F7D" w:rsidP="00777F7D">
      <w:pPr>
        <w:rPr>
          <w:rFonts w:eastAsia="Calibri"/>
        </w:rPr>
      </w:pPr>
      <w:r w:rsidRPr="00AA3294">
        <w:rPr>
          <w:rFonts w:eastAsia="Calibri"/>
          <w:color w:val="000000"/>
        </w:rPr>
        <w:t xml:space="preserve">(1) Promoting </w:t>
      </w:r>
      <w:r w:rsidRPr="00AA3294">
        <w:rPr>
          <w:rFonts w:eastAsia="Calibri"/>
        </w:rPr>
        <w:t>a smooth transition of students with disabilities from school to life-contexts at the end of secondary education through the development of Individual Transition Plans (Planos Individuais de Transição – PIT) (Ordinance 201-C/2015</w:t>
      </w:r>
      <w:r w:rsidR="003345FA">
        <w:rPr>
          <w:rFonts w:eastAsia="Calibri"/>
        </w:rPr>
        <w:t>),</w:t>
      </w:r>
      <w:r w:rsidRPr="00AA3294">
        <w:rPr>
          <w:rFonts w:eastAsia="Calibri"/>
          <w:vertAlign w:val="superscript"/>
        </w:rPr>
        <w:footnoteReference w:id="76"/>
      </w:r>
      <w:r w:rsidRPr="00AA3294">
        <w:rPr>
          <w:rFonts w:eastAsia="Calibri"/>
        </w:rPr>
        <w:t xml:space="preserve"> which </w:t>
      </w:r>
      <w:r>
        <w:rPr>
          <w:rFonts w:eastAsia="Calibri"/>
        </w:rPr>
        <w:t xml:space="preserve">identify </w:t>
      </w:r>
      <w:r w:rsidRPr="00AA3294">
        <w:rPr>
          <w:rFonts w:eastAsia="Calibri"/>
          <w:lang w:val="en-US"/>
        </w:rPr>
        <w:t xml:space="preserve">the personal, social and professional skills that the students should develop during this period in order to </w:t>
      </w:r>
      <w:r w:rsidRPr="00AA3294">
        <w:rPr>
          <w:rFonts w:eastAsia="Calibri"/>
        </w:rPr>
        <w:t>obtain a certification that attests the knowledge and skills that they will acquire for future admission in the labour market</w:t>
      </w:r>
    </w:p>
    <w:p w14:paraId="2ADF5432" w14:textId="77777777" w:rsidR="00777F7D" w:rsidRPr="00AA3294" w:rsidRDefault="00777F7D" w:rsidP="00777F7D">
      <w:pPr>
        <w:rPr>
          <w:rFonts w:eastAsia="Calibri"/>
        </w:rPr>
      </w:pPr>
    </w:p>
    <w:p w14:paraId="54ADD482" w14:textId="77777777" w:rsidR="00777F7D" w:rsidRDefault="00777F7D" w:rsidP="00777F7D">
      <w:pPr>
        <w:rPr>
          <w:rFonts w:eastAsia="Calibri"/>
        </w:rPr>
      </w:pPr>
      <w:r w:rsidRPr="00AA3294">
        <w:rPr>
          <w:rFonts w:eastAsia="Calibri"/>
        </w:rPr>
        <w:t>(2) (</w:t>
      </w:r>
      <w:r>
        <w:rPr>
          <w:rFonts w:eastAsia="Calibri"/>
        </w:rPr>
        <w:t>Decree-law no</w:t>
      </w:r>
      <w:r w:rsidRPr="00025629">
        <w:rPr>
          <w:rFonts w:eastAsia="Calibri"/>
        </w:rPr>
        <w:t>. 176/2012</w:t>
      </w:r>
      <w:r>
        <w:rPr>
          <w:rStyle w:val="FootnoteReference"/>
          <w:rFonts w:eastAsia="Calibri"/>
        </w:rPr>
        <w:footnoteReference w:id="77"/>
      </w:r>
      <w:r>
        <w:rPr>
          <w:rFonts w:eastAsia="Calibri"/>
        </w:rPr>
        <w:t xml:space="preserve"> and </w:t>
      </w:r>
      <w:r w:rsidRPr="00025629">
        <w:rPr>
          <w:rFonts w:eastAsia="Calibri"/>
        </w:rPr>
        <w:t>Normative</w:t>
      </w:r>
      <w:r>
        <w:rPr>
          <w:rFonts w:eastAsia="Calibri"/>
        </w:rPr>
        <w:t xml:space="preserve"> Orders no. 24-A/2012 </w:t>
      </w:r>
      <w:r w:rsidRPr="00025629">
        <w:rPr>
          <w:rFonts w:eastAsia="Calibri"/>
        </w:rPr>
        <w:t>(Section VI)</w:t>
      </w:r>
      <w:r>
        <w:rPr>
          <w:rStyle w:val="FootnoteReference"/>
          <w:rFonts w:eastAsia="Calibri"/>
        </w:rPr>
        <w:footnoteReference w:id="78"/>
      </w:r>
      <w:r>
        <w:rPr>
          <w:rFonts w:eastAsia="Calibri"/>
        </w:rPr>
        <w:t xml:space="preserve"> and no. 6/2014 (Section IV)</w:t>
      </w:r>
      <w:r>
        <w:rPr>
          <w:rStyle w:val="FootnoteReference"/>
          <w:rFonts w:eastAsia="Calibri"/>
        </w:rPr>
        <w:footnoteReference w:id="79"/>
      </w:r>
      <w:r>
        <w:rPr>
          <w:rFonts w:eastAsia="Calibri"/>
        </w:rPr>
        <w:t xml:space="preserve"> and no. 10A /2015)</w:t>
      </w:r>
      <w:r w:rsidRPr="00AA3294">
        <w:rPr>
          <w:rFonts w:eastAsia="Calibri"/>
        </w:rPr>
        <w:t xml:space="preserve">. </w:t>
      </w:r>
    </w:p>
    <w:p w14:paraId="2BBE70F8" w14:textId="77777777" w:rsidR="00777F7D" w:rsidRDefault="00777F7D" w:rsidP="00777F7D">
      <w:pPr>
        <w:rPr>
          <w:rFonts w:eastAsia="Calibri"/>
        </w:rPr>
      </w:pPr>
      <w:r>
        <w:rPr>
          <w:rFonts w:eastAsia="Calibri"/>
        </w:rPr>
        <w:t>Preventing</w:t>
      </w:r>
      <w:r w:rsidRPr="00A404D2">
        <w:rPr>
          <w:rFonts w:eastAsia="Calibri"/>
        </w:rPr>
        <w:t xml:space="preserve"> </w:t>
      </w:r>
      <w:r>
        <w:rPr>
          <w:rFonts w:eastAsia="Calibri"/>
        </w:rPr>
        <w:t xml:space="preserve">early school leaving and extending compulsory education up until 18 years old (according to </w:t>
      </w:r>
      <w:r w:rsidRPr="002B267C">
        <w:rPr>
          <w:rFonts w:eastAsia="Calibri"/>
        </w:rPr>
        <w:t>Decree-law no. 176/2012</w:t>
      </w:r>
      <w:r>
        <w:rPr>
          <w:rFonts w:eastAsia="Calibri"/>
        </w:rPr>
        <w:t>)</w:t>
      </w:r>
    </w:p>
    <w:p w14:paraId="4400A998" w14:textId="77777777" w:rsidR="00777F7D" w:rsidRDefault="00777F7D" w:rsidP="00777F7D">
      <w:pPr>
        <w:ind w:firstLine="720"/>
        <w:rPr>
          <w:rFonts w:eastAsia="Calibri"/>
        </w:rPr>
      </w:pPr>
    </w:p>
    <w:p w14:paraId="6876FB57" w14:textId="77777777" w:rsidR="00777F7D" w:rsidRPr="005152E8" w:rsidRDefault="00777F7D" w:rsidP="00777F7D">
      <w:pPr>
        <w:rPr>
          <w:rFonts w:eastAsia="Calibri"/>
        </w:rPr>
      </w:pPr>
      <w:r>
        <w:rPr>
          <w:rFonts w:eastAsia="Calibri"/>
        </w:rPr>
        <w:t>(3) Introducing in April 2016 a National Programme to Promote Educational Success (</w:t>
      </w:r>
      <w:r w:rsidRPr="005152E8">
        <w:rPr>
          <w:rFonts w:eastAsia="Calibri"/>
          <w:i/>
        </w:rPr>
        <w:t>Programa Nacional de Promoção do Sucesso Escolar)</w:t>
      </w:r>
      <w:r>
        <w:rPr>
          <w:rStyle w:val="FootnoteReference"/>
          <w:rFonts w:eastAsia="Calibri"/>
          <w:i/>
        </w:rPr>
        <w:footnoteReference w:id="80"/>
      </w:r>
      <w:r>
        <w:rPr>
          <w:rFonts w:eastAsia="Calibri"/>
        </w:rPr>
        <w:t xml:space="preserve"> according to which schools make plans to improve their teaching practices and the students’ learning skills and get funding for the implementation of these projects. </w:t>
      </w:r>
    </w:p>
    <w:p w14:paraId="3795319E" w14:textId="77777777" w:rsidR="00777F7D" w:rsidRPr="00AA3294" w:rsidRDefault="00777F7D" w:rsidP="00777F7D">
      <w:pPr>
        <w:rPr>
          <w:rFonts w:eastAsia="Calibri"/>
        </w:rPr>
      </w:pPr>
    </w:p>
    <w:p w14:paraId="719D3B49" w14:textId="77777777" w:rsidR="00777F7D" w:rsidRDefault="00777F7D" w:rsidP="00777F7D">
      <w:pPr>
        <w:rPr>
          <w:rFonts w:eastAsia="Calibri"/>
        </w:rPr>
      </w:pPr>
      <w:r>
        <w:rPr>
          <w:rFonts w:eastAsia="Calibri"/>
        </w:rPr>
        <w:t>These measures can also positively contribute to reducing early school leavers among students with disabilities.</w:t>
      </w:r>
    </w:p>
    <w:p w14:paraId="37F844E6" w14:textId="77777777" w:rsidR="00777F7D" w:rsidRPr="000703E5" w:rsidRDefault="00777F7D" w:rsidP="00777F7D">
      <w:pPr>
        <w:rPr>
          <w:rFonts w:eastAsia="Calibri"/>
          <w:color w:val="0070C0"/>
        </w:rPr>
      </w:pPr>
    </w:p>
    <w:p w14:paraId="4A77FC41" w14:textId="77777777" w:rsidR="00777F7D" w:rsidRPr="00AA3294" w:rsidRDefault="00777F7D" w:rsidP="00777F7D">
      <w:pPr>
        <w:pStyle w:val="Heading3"/>
      </w:pPr>
      <w:bookmarkStart w:id="80" w:name="_Toc464141631"/>
      <w:bookmarkStart w:id="81" w:name="_Toc466628963"/>
      <w:r w:rsidRPr="00AA3294">
        <w:t>Tertiary Education</w:t>
      </w:r>
      <w:bookmarkEnd w:id="80"/>
      <w:bookmarkEnd w:id="81"/>
    </w:p>
    <w:p w14:paraId="78151523" w14:textId="77777777" w:rsidR="00777F7D" w:rsidRPr="00AA3294" w:rsidRDefault="00777F7D" w:rsidP="00777F7D">
      <w:pPr>
        <w:rPr>
          <w:rFonts w:eastAsia="Calibri"/>
        </w:rPr>
      </w:pPr>
    </w:p>
    <w:p w14:paraId="5BD8E383" w14:textId="77777777" w:rsidR="00777F7D" w:rsidRPr="00AA3294" w:rsidRDefault="00777F7D" w:rsidP="00777F7D">
      <w:pPr>
        <w:contextualSpacing/>
        <w:rPr>
          <w:rFonts w:eastAsia="Calibri"/>
        </w:rPr>
      </w:pPr>
      <w:r w:rsidRPr="00AA3294">
        <w:rPr>
          <w:rFonts w:eastAsia="Calibri"/>
          <w:lang w:val="en-US"/>
        </w:rPr>
        <w:t xml:space="preserve">In relation to tertiary education, the NRP 2016 </w:t>
      </w:r>
      <w:r w:rsidRPr="00AA3294">
        <w:rPr>
          <w:rFonts w:eastAsia="Calibri"/>
        </w:rPr>
        <w:t xml:space="preserve">considers important to </w:t>
      </w:r>
      <w:r>
        <w:rPr>
          <w:rFonts w:eastAsia="Calibri"/>
        </w:rPr>
        <w:t>improve</w:t>
      </w:r>
      <w:r w:rsidRPr="00AA3294">
        <w:rPr>
          <w:rFonts w:eastAsia="Calibri"/>
        </w:rPr>
        <w:t xml:space="preserve"> the qualifications of the Portuguese population, and to increase the number of graduates with higher education diplomas, especially among those aged 30-34 years old (up to 40%) (pp. 16, 63). Regarding students with disabilities, the NRP mentions that they shall be guaranteed access to lifelong learning after completing secondary education (p. 17).</w:t>
      </w:r>
    </w:p>
    <w:p w14:paraId="2A9D05E9" w14:textId="77777777" w:rsidR="00777F7D" w:rsidRPr="00AA3294" w:rsidRDefault="00777F7D" w:rsidP="00777F7D">
      <w:pPr>
        <w:contextualSpacing/>
        <w:rPr>
          <w:rFonts w:eastAsia="Calibri"/>
        </w:rPr>
      </w:pPr>
    </w:p>
    <w:p w14:paraId="64F89602" w14:textId="613E712C" w:rsidR="00777F7D" w:rsidRDefault="00777F7D" w:rsidP="00777F7D">
      <w:pPr>
        <w:contextualSpacing/>
        <w:rPr>
          <w:rFonts w:eastAsia="Calibri"/>
          <w:lang w:val="en-US"/>
        </w:rPr>
      </w:pPr>
      <w:r w:rsidRPr="00AA3294">
        <w:rPr>
          <w:rFonts w:eastAsia="Calibri"/>
        </w:rPr>
        <w:t>In order to achieve this goal, there is a draft resolution (358/XIII/1ª)</w:t>
      </w:r>
      <w:r w:rsidRPr="00AA3294">
        <w:rPr>
          <w:rFonts w:eastAsia="Calibri"/>
          <w:vertAlign w:val="superscript"/>
        </w:rPr>
        <w:footnoteReference w:id="81"/>
      </w:r>
      <w:r w:rsidRPr="00AA3294">
        <w:rPr>
          <w:rFonts w:eastAsia="Calibri"/>
        </w:rPr>
        <w:t xml:space="preserve"> that proposes to introduce new legislation to regulate the provision of individual support to students with disabilities in tertiary education</w:t>
      </w:r>
      <w:r w:rsidR="003D2189">
        <w:rPr>
          <w:rFonts w:eastAsia="Calibri"/>
        </w:rPr>
        <w:t>.</w:t>
      </w:r>
      <w:r w:rsidRPr="00AA3294">
        <w:rPr>
          <w:rFonts w:eastAsia="Calibri"/>
          <w:vertAlign w:val="superscript"/>
        </w:rPr>
        <w:footnoteReference w:id="82"/>
      </w:r>
      <w:r w:rsidRPr="00AA3294">
        <w:rPr>
          <w:rFonts w:eastAsia="Calibri"/>
        </w:rPr>
        <w:t xml:space="preserve"> This draft resolution is important because as </w:t>
      </w:r>
      <w:r w:rsidRPr="00AA3294">
        <w:rPr>
          <w:rFonts w:eastAsia="Calibri"/>
        </w:rPr>
        <w:lastRenderedPageBreak/>
        <w:t>concluded by a recent study (Porfírio et al.,2016)</w:t>
      </w:r>
      <w:r w:rsidR="003D2189">
        <w:rPr>
          <w:rFonts w:eastAsia="Calibri"/>
        </w:rPr>
        <w:t>,</w:t>
      </w:r>
      <w:r w:rsidRPr="00AA3294">
        <w:rPr>
          <w:rFonts w:eastAsia="Calibri"/>
          <w:vertAlign w:val="superscript"/>
        </w:rPr>
        <w:footnoteReference w:id="83"/>
      </w:r>
      <w:r w:rsidRPr="00AA3294">
        <w:rPr>
          <w:rFonts w:eastAsia="Calibri"/>
        </w:rPr>
        <w:t xml:space="preserve"> there is a lack of personalised support</w:t>
      </w:r>
      <w:r>
        <w:rPr>
          <w:rFonts w:eastAsia="Calibri"/>
        </w:rPr>
        <w:t>s</w:t>
      </w:r>
      <w:r w:rsidRPr="00AA3294">
        <w:rPr>
          <w:rFonts w:eastAsia="Calibri"/>
        </w:rPr>
        <w:t xml:space="preserve"> in higher education, and professors lack special competencies to teach students with special needs (especially those with visual and hearing disabilities), </w:t>
      </w:r>
      <w:r>
        <w:rPr>
          <w:rFonts w:eastAsia="Calibri"/>
        </w:rPr>
        <w:t xml:space="preserve">which </w:t>
      </w:r>
      <w:r w:rsidRPr="00AA3294">
        <w:rPr>
          <w:rFonts w:eastAsia="Calibri"/>
        </w:rPr>
        <w:t xml:space="preserve">may also result in their university dropout. </w:t>
      </w:r>
      <w:r w:rsidRPr="00AA3294">
        <w:rPr>
          <w:rFonts w:eastAsia="Calibri"/>
          <w:lang w:val="en-US"/>
        </w:rPr>
        <w:t>The existing legislation only regulates access of students with disabilities to tertiary education establishing a 2% quota for students with disabilities (</w:t>
      </w:r>
      <w:r w:rsidRPr="00AA3294">
        <w:rPr>
          <w:rFonts w:eastAsia="Calibri"/>
        </w:rPr>
        <w:t>Ordinance 197-B/2015</w:t>
      </w:r>
      <w:r w:rsidR="003D2189">
        <w:rPr>
          <w:rFonts w:eastAsia="Calibri"/>
        </w:rPr>
        <w:t>).</w:t>
      </w:r>
      <w:r w:rsidRPr="00AA3294">
        <w:rPr>
          <w:rFonts w:eastAsia="Calibri"/>
          <w:vertAlign w:val="superscript"/>
        </w:rPr>
        <w:footnoteReference w:id="84"/>
      </w:r>
      <w:r w:rsidRPr="00AA3294">
        <w:rPr>
          <w:rFonts w:eastAsia="Calibri"/>
          <w:lang w:val="en-US"/>
        </w:rPr>
        <w:t xml:space="preserve"> However, the data provided by the Ministry of Education shows (</w:t>
      </w:r>
      <w:r>
        <w:rPr>
          <w:rFonts w:eastAsia="Calibri"/>
          <w:lang w:val="en-US"/>
        </w:rPr>
        <w:fldChar w:fldCharType="begin"/>
      </w:r>
      <w:r>
        <w:rPr>
          <w:rFonts w:eastAsia="Calibri"/>
          <w:lang w:val="en-US"/>
        </w:rPr>
        <w:instrText xml:space="preserve"> REF _Ref464208852 \h </w:instrText>
      </w:r>
      <w:r>
        <w:rPr>
          <w:rFonts w:eastAsia="Calibri"/>
          <w:lang w:val="en-US"/>
        </w:rPr>
      </w:r>
      <w:r>
        <w:rPr>
          <w:rFonts w:eastAsia="Calibri"/>
          <w:lang w:val="en-US"/>
        </w:rPr>
        <w:fldChar w:fldCharType="separate"/>
      </w:r>
      <w:r>
        <w:t xml:space="preserve">Table </w:t>
      </w:r>
      <w:r>
        <w:rPr>
          <w:noProof/>
        </w:rPr>
        <w:t>21</w:t>
      </w:r>
      <w:r>
        <w:rPr>
          <w:rFonts w:eastAsia="Calibri"/>
          <w:lang w:val="en-US"/>
        </w:rPr>
        <w:fldChar w:fldCharType="end"/>
      </w:r>
      <w:r>
        <w:rPr>
          <w:rFonts w:eastAsia="Calibri"/>
          <w:lang w:val="en-US"/>
        </w:rPr>
        <w:t xml:space="preserve">) </w:t>
      </w:r>
      <w:r w:rsidRPr="00AA3294">
        <w:rPr>
          <w:rFonts w:eastAsia="Calibri"/>
          <w:lang w:val="en-US"/>
        </w:rPr>
        <w:t>that just a few students with disabilities take up this affirmative action measure (128 in 2014 and 120 in 2015</w:t>
      </w:r>
      <w:r w:rsidR="003D2189">
        <w:rPr>
          <w:rFonts w:eastAsia="Calibri"/>
          <w:lang w:val="en-US"/>
        </w:rPr>
        <w:t>).</w:t>
      </w:r>
      <w:r w:rsidRPr="00AA3294">
        <w:rPr>
          <w:rFonts w:eastAsia="Calibri"/>
          <w:vertAlign w:val="superscript"/>
          <w:lang w:val="en-US"/>
        </w:rPr>
        <w:footnoteReference w:id="85"/>
      </w:r>
      <w:r w:rsidRPr="00AA3294">
        <w:rPr>
          <w:rFonts w:eastAsia="Calibri"/>
          <w:lang w:val="en-US"/>
        </w:rPr>
        <w:t xml:space="preserve"> </w:t>
      </w:r>
    </w:p>
    <w:p w14:paraId="2F9FA6D1" w14:textId="77777777" w:rsidR="00777F7D" w:rsidRPr="00AA3294" w:rsidRDefault="00777F7D" w:rsidP="00777F7D">
      <w:pPr>
        <w:contextualSpacing/>
        <w:rPr>
          <w:rFonts w:eastAsia="Calibri"/>
          <w:lang w:val="en-US"/>
        </w:rPr>
      </w:pPr>
    </w:p>
    <w:p w14:paraId="1ACF5C78" w14:textId="77777777" w:rsidR="00777F7D" w:rsidRPr="00AA3294" w:rsidRDefault="00777F7D" w:rsidP="00777F7D">
      <w:pPr>
        <w:rPr>
          <w:rFonts w:eastAsia="Calibri"/>
          <w:lang w:val="en-US"/>
        </w:rPr>
      </w:pPr>
      <w:r w:rsidRPr="00AA3294">
        <w:rPr>
          <w:rFonts w:eastAsia="Calibri"/>
          <w:lang w:val="en-US"/>
        </w:rPr>
        <w:t xml:space="preserve">Other than the quota, and the anti-discrimination act (Law nº 46/2006 which prohibits discrimination in all areas of social life, including education) there is no other legislation imposing on universities any kind of </w:t>
      </w:r>
      <w:r>
        <w:rPr>
          <w:rFonts w:eastAsia="Calibri"/>
          <w:lang w:val="en-US"/>
        </w:rPr>
        <w:t xml:space="preserve">reasonable accommodation </w:t>
      </w:r>
      <w:r w:rsidRPr="00AA3294">
        <w:rPr>
          <w:rFonts w:eastAsia="Calibri"/>
          <w:lang w:val="en-US"/>
        </w:rPr>
        <w:t xml:space="preserve">duties in relation to students with disabilities. </w:t>
      </w:r>
      <w:r w:rsidRPr="00AA3294">
        <w:rPr>
          <w:rFonts w:eastAsia="Calibri"/>
        </w:rPr>
        <w:t xml:space="preserve">The Law on Higher Education Funding (Law nº 37/2003) in its paragraph 4, Article 20 states, nevertheless, that "the provision of specific support to students with disabilities should be considered ". </w:t>
      </w:r>
      <w:r w:rsidRPr="00AA3294">
        <w:rPr>
          <w:rFonts w:eastAsia="Calibri"/>
          <w:lang w:val="en-US"/>
        </w:rPr>
        <w:t xml:space="preserve">Accordingly, some universities have developed guidelines for professors and staff, set up Disabled Students Support Offices and provide accessible materials and equipment. According to a survey conducted in 2014 by </w:t>
      </w:r>
      <w:r>
        <w:rPr>
          <w:rFonts w:eastAsia="Calibri"/>
          <w:lang w:val="en-US"/>
        </w:rPr>
        <w:t xml:space="preserve">the </w:t>
      </w:r>
      <w:r w:rsidRPr="00AA3294">
        <w:rPr>
          <w:rFonts w:eastAsia="Calibri"/>
          <w:lang w:val="en-US"/>
        </w:rPr>
        <w:t xml:space="preserve">GTAEDES, </w:t>
      </w:r>
      <w:r>
        <w:rPr>
          <w:rFonts w:eastAsia="Calibri"/>
          <w:lang w:val="en-US"/>
        </w:rPr>
        <w:t>out of the 292 responding HEI (</w:t>
      </w:r>
      <w:r w:rsidRPr="00AA3294">
        <w:rPr>
          <w:rFonts w:eastAsia="Calibri"/>
          <w:lang w:val="en-US"/>
        </w:rPr>
        <w:t>both public and private) only 172 reported having a special person or service to support students with special education needs.</w:t>
      </w:r>
      <w:r w:rsidRPr="00AA3294">
        <w:rPr>
          <w:rFonts w:eastAsia="Calibri"/>
          <w:vertAlign w:val="superscript"/>
          <w:lang w:val="en-US"/>
        </w:rPr>
        <w:footnoteReference w:id="86"/>
      </w:r>
      <w:r w:rsidRPr="00AA3294">
        <w:rPr>
          <w:rFonts w:eastAsia="Calibri"/>
          <w:lang w:val="en-US"/>
        </w:rPr>
        <w:t xml:space="preserve"> The same study identified the many existing problems students with disabilities face while studying, such as lack of access</w:t>
      </w:r>
      <w:r>
        <w:rPr>
          <w:rFonts w:eastAsia="Calibri"/>
          <w:lang w:val="en-US"/>
        </w:rPr>
        <w:t xml:space="preserve">ibility </w:t>
      </w:r>
      <w:r w:rsidRPr="00AA3294">
        <w:rPr>
          <w:rFonts w:eastAsia="Calibri"/>
          <w:lang w:val="en-US"/>
        </w:rPr>
        <w:t xml:space="preserve">of the facilities and classrooms, lack of special accommodations during classes and exams, and lack of special guidelines for students with disabilities. </w:t>
      </w:r>
    </w:p>
    <w:p w14:paraId="201B3872" w14:textId="77777777" w:rsidR="00777F7D" w:rsidRPr="00AA3294" w:rsidRDefault="00777F7D" w:rsidP="00777F7D">
      <w:pPr>
        <w:rPr>
          <w:rFonts w:eastAsia="Calibri"/>
        </w:rPr>
      </w:pPr>
    </w:p>
    <w:p w14:paraId="4F512084" w14:textId="77777777" w:rsidR="00777F7D" w:rsidRPr="00AA3294" w:rsidRDefault="00777F7D" w:rsidP="00777F7D">
      <w:pPr>
        <w:pStyle w:val="Heading2"/>
        <w:rPr>
          <w:lang w:eastAsia="en-GB"/>
        </w:rPr>
      </w:pPr>
      <w:bookmarkStart w:id="82" w:name="_Toc454209192"/>
      <w:bookmarkStart w:id="83" w:name="_Toc464141632"/>
      <w:bookmarkStart w:id="84" w:name="_Toc466628964"/>
      <w:r w:rsidRPr="00AA3294">
        <w:rPr>
          <w:lang w:eastAsia="en-GB"/>
        </w:rPr>
        <w:t>Poverty and social inclusion</w:t>
      </w:r>
      <w:bookmarkEnd w:id="82"/>
      <w:bookmarkEnd w:id="83"/>
      <w:bookmarkEnd w:id="84"/>
    </w:p>
    <w:p w14:paraId="76593D25" w14:textId="77777777" w:rsidR="00777F7D" w:rsidRPr="00AA3294" w:rsidRDefault="00777F7D" w:rsidP="00777F7D">
      <w:pPr>
        <w:rPr>
          <w:rFonts w:eastAsia="Calibri"/>
          <w:lang w:eastAsia="en-GB"/>
        </w:rPr>
      </w:pPr>
    </w:p>
    <w:p w14:paraId="588BA26F" w14:textId="77777777" w:rsidR="00777F7D" w:rsidRPr="00AA3294" w:rsidRDefault="00777F7D" w:rsidP="00777F7D">
      <w:pPr>
        <w:rPr>
          <w:rFonts w:eastAsia="Calibri"/>
          <w:lang w:val="en-US"/>
        </w:rPr>
      </w:pPr>
      <w:r w:rsidRPr="00AA3294">
        <w:rPr>
          <w:rFonts w:eastAsia="Calibri"/>
          <w:lang w:val="en-US"/>
        </w:rPr>
        <w:t>The NRP 2016 considers highly important to address the social inequality and poverty problems faced by the Portuguese society, which worsened in the preceding years due to the austerity measures put in place in the country. Therefore, the majority of the measures proposed by the NRP focus on strengthening social benefits especially for people facing extreme poverty, families with children, elderly and low-income workers, as well as for persons with disabilities. The most important change anticipated by the NRP for 2017 that will directly concern persons with disabilities is the introduction of a single</w:t>
      </w:r>
      <w:r>
        <w:rPr>
          <w:rFonts w:eastAsia="Calibri"/>
          <w:lang w:val="en-US"/>
        </w:rPr>
        <w:t xml:space="preserve"> (unified)</w:t>
      </w:r>
      <w:r w:rsidRPr="00AA3294">
        <w:rPr>
          <w:rFonts w:eastAsia="Calibri"/>
          <w:lang w:val="en-US"/>
        </w:rPr>
        <w:t xml:space="preserve"> disability benefit that will replace </w:t>
      </w:r>
      <w:r>
        <w:rPr>
          <w:rFonts w:eastAsia="Calibri"/>
          <w:lang w:val="en-US"/>
        </w:rPr>
        <w:t xml:space="preserve">the </w:t>
      </w:r>
      <w:r w:rsidRPr="00AA3294">
        <w:rPr>
          <w:rFonts w:eastAsia="Calibri"/>
          <w:lang w:val="en-US"/>
        </w:rPr>
        <w:t xml:space="preserve">several benefits existing today (e.g. the disability complement to family allowances, the </w:t>
      </w:r>
      <w:r>
        <w:rPr>
          <w:rFonts w:eastAsia="Calibri"/>
          <w:lang w:val="en-US"/>
        </w:rPr>
        <w:t xml:space="preserve">allowance for </w:t>
      </w:r>
      <w:r w:rsidRPr="00AA3294">
        <w:rPr>
          <w:rFonts w:eastAsia="Calibri"/>
          <w:lang w:val="en-US"/>
        </w:rPr>
        <w:t xml:space="preserve">assistance by third person, etc.) and that will include several components: a so-called “citizenship dimension to promote independent living”, a </w:t>
      </w:r>
      <w:r w:rsidRPr="00AA3294">
        <w:rPr>
          <w:rFonts w:eastAsia="Calibri"/>
          <w:lang w:val="en-US"/>
        </w:rPr>
        <w:lastRenderedPageBreak/>
        <w:t xml:space="preserve">dimension to offset the additional costs of disability and a dimension to ensure economic security and fight poverty. While this may be an important measure, it is so far unclear which amount </w:t>
      </w:r>
      <w:r>
        <w:rPr>
          <w:rFonts w:eastAsia="Calibri"/>
          <w:lang w:val="en-US"/>
        </w:rPr>
        <w:t>this</w:t>
      </w:r>
      <w:r w:rsidRPr="00AA3294">
        <w:rPr>
          <w:rFonts w:eastAsia="Calibri"/>
          <w:lang w:val="en-US"/>
        </w:rPr>
        <w:t xml:space="preserve"> benefit </w:t>
      </w:r>
      <w:r>
        <w:rPr>
          <w:rFonts w:eastAsia="Calibri"/>
          <w:lang w:val="en-US"/>
        </w:rPr>
        <w:t>will have</w:t>
      </w:r>
      <w:r w:rsidRPr="00AA3294">
        <w:rPr>
          <w:rFonts w:eastAsia="Calibri"/>
          <w:lang w:val="en-US"/>
        </w:rPr>
        <w:t>.</w:t>
      </w:r>
    </w:p>
    <w:p w14:paraId="7FE36F09" w14:textId="77777777" w:rsidR="00777F7D" w:rsidRPr="00AA3294" w:rsidRDefault="00777F7D" w:rsidP="00777F7D">
      <w:pPr>
        <w:rPr>
          <w:rFonts w:eastAsia="Calibri"/>
          <w:lang w:val="en-US"/>
        </w:rPr>
      </w:pPr>
    </w:p>
    <w:p w14:paraId="5327AFFE" w14:textId="77777777" w:rsidR="00777F7D" w:rsidRPr="00AA3294" w:rsidRDefault="00777F7D" w:rsidP="00777F7D">
      <w:pPr>
        <w:rPr>
          <w:rFonts w:eastAsia="Calibri"/>
          <w:lang w:val="en-US"/>
        </w:rPr>
      </w:pPr>
      <w:r w:rsidRPr="00AA3294">
        <w:rPr>
          <w:rFonts w:eastAsia="Calibri"/>
          <w:lang w:val="en-US"/>
        </w:rPr>
        <w:t xml:space="preserve">Furthermore, the NRP considers important improving the access to public services and providing better information for all (p.35), though </w:t>
      </w:r>
      <w:r>
        <w:rPr>
          <w:rFonts w:eastAsia="Calibri"/>
          <w:lang w:val="en-US"/>
        </w:rPr>
        <w:t xml:space="preserve">it </w:t>
      </w:r>
      <w:r w:rsidRPr="00AA3294">
        <w:rPr>
          <w:rFonts w:eastAsia="Calibri"/>
          <w:lang w:val="en-US"/>
        </w:rPr>
        <w:t xml:space="preserve">does not mention specific measures related to poverty reduction. However, the </w:t>
      </w:r>
      <w:r w:rsidRPr="00AA3294">
        <w:rPr>
          <w:rFonts w:eastAsia="Calibri"/>
          <w:lang w:eastAsia="en-GB"/>
        </w:rPr>
        <w:t xml:space="preserve">new Network of Inclusion </w:t>
      </w:r>
      <w:r>
        <w:rPr>
          <w:rFonts w:eastAsia="Calibri"/>
          <w:lang w:eastAsia="en-GB"/>
        </w:rPr>
        <w:t>Desk</w:t>
      </w:r>
      <w:r w:rsidRPr="00AA3294">
        <w:rPr>
          <w:rFonts w:eastAsia="Calibri"/>
          <w:lang w:eastAsia="en-GB"/>
        </w:rPr>
        <w:t>s (</w:t>
      </w:r>
      <w:r w:rsidRPr="00AA3294">
        <w:rPr>
          <w:rFonts w:eastAsia="Calibri"/>
          <w:i/>
          <w:lang w:eastAsia="en-GB"/>
        </w:rPr>
        <w:t>A Rede de Balcões da Inclusão</w:t>
      </w:r>
      <w:r w:rsidRPr="00AA3294">
        <w:rPr>
          <w:rFonts w:eastAsia="Calibri"/>
          <w:lang w:eastAsia="en-GB"/>
        </w:rPr>
        <w:t>)</w:t>
      </w:r>
      <w:r w:rsidRPr="00AA3294">
        <w:rPr>
          <w:rFonts w:eastAsia="Calibri"/>
          <w:vertAlign w:val="superscript"/>
          <w:lang w:eastAsia="en-GB"/>
        </w:rPr>
        <w:footnoteReference w:id="87"/>
      </w:r>
      <w:r w:rsidRPr="00AA3294">
        <w:rPr>
          <w:rFonts w:eastAsia="Calibri"/>
          <w:lang w:eastAsia="en-GB"/>
        </w:rPr>
        <w:t xml:space="preserve"> launched on 21 April 2016</w:t>
      </w:r>
      <w:r>
        <w:rPr>
          <w:rFonts w:eastAsia="Calibri"/>
          <w:lang w:eastAsia="en-GB"/>
        </w:rPr>
        <w:t>,</w:t>
      </w:r>
      <w:r w:rsidRPr="00AA3294">
        <w:rPr>
          <w:rFonts w:eastAsia="Calibri"/>
          <w:lang w:eastAsia="en-GB"/>
        </w:rPr>
        <w:t xml:space="preserve"> can already demonstrate its implementation. </w:t>
      </w:r>
      <w:r>
        <w:rPr>
          <w:rFonts w:eastAsia="Calibri"/>
          <w:lang w:eastAsia="en-GB"/>
        </w:rPr>
        <w:t>A</w:t>
      </w:r>
      <w:r w:rsidRPr="00AA3294">
        <w:rPr>
          <w:rFonts w:eastAsia="Calibri"/>
          <w:lang w:eastAsia="en-GB"/>
        </w:rPr>
        <w:t>mong</w:t>
      </w:r>
      <w:r>
        <w:rPr>
          <w:rFonts w:eastAsia="Calibri"/>
          <w:lang w:eastAsia="en-GB"/>
        </w:rPr>
        <w:t>st others, this</w:t>
      </w:r>
      <w:r w:rsidRPr="00AA3294">
        <w:rPr>
          <w:rFonts w:eastAsia="Calibri"/>
          <w:lang w:eastAsia="en-GB"/>
        </w:rPr>
        <w:t xml:space="preserve"> Network will </w:t>
      </w:r>
      <w:r>
        <w:rPr>
          <w:rFonts w:eastAsia="Calibri"/>
          <w:lang w:eastAsia="en-GB"/>
        </w:rPr>
        <w:t>p</w:t>
      </w:r>
      <w:r w:rsidRPr="00AA3294">
        <w:rPr>
          <w:rFonts w:eastAsia="Calibri"/>
          <w:lang w:eastAsia="en-GB"/>
        </w:rPr>
        <w:t xml:space="preserve">rovide services to persons with disabilities regarding </w:t>
      </w:r>
      <w:r>
        <w:rPr>
          <w:rFonts w:eastAsia="Calibri"/>
          <w:lang w:eastAsia="en-GB"/>
        </w:rPr>
        <w:t>access to assistive technologies and devices</w:t>
      </w:r>
      <w:r w:rsidRPr="00AA3294">
        <w:rPr>
          <w:rFonts w:eastAsia="Calibri"/>
          <w:lang w:eastAsia="en-GB"/>
        </w:rPr>
        <w:t>,</w:t>
      </w:r>
      <w:r>
        <w:rPr>
          <w:rFonts w:eastAsia="Calibri"/>
          <w:lang w:eastAsia="en-GB"/>
        </w:rPr>
        <w:t xml:space="preserve"> and therefore</w:t>
      </w:r>
      <w:r w:rsidRPr="00AA3294">
        <w:rPr>
          <w:rFonts w:eastAsia="Calibri"/>
          <w:lang w:eastAsia="en-GB"/>
        </w:rPr>
        <w:t xml:space="preserve"> it </w:t>
      </w:r>
      <w:r>
        <w:rPr>
          <w:rFonts w:eastAsia="Calibri"/>
          <w:lang w:eastAsia="en-GB"/>
        </w:rPr>
        <w:t>is likely to contribute to</w:t>
      </w:r>
      <w:r w:rsidRPr="00AA3294">
        <w:rPr>
          <w:rFonts w:eastAsia="Calibri"/>
          <w:lang w:eastAsia="en-GB"/>
        </w:rPr>
        <w:t xml:space="preserve"> improve the services of the National Assistive Devices </w:t>
      </w:r>
      <w:r>
        <w:rPr>
          <w:rFonts w:eastAsia="Calibri"/>
          <w:lang w:eastAsia="en-GB"/>
        </w:rPr>
        <w:t xml:space="preserve">System </w:t>
      </w:r>
      <w:r w:rsidRPr="00AA3294">
        <w:rPr>
          <w:rFonts w:eastAsia="Calibri"/>
          <w:lang w:eastAsia="en-GB"/>
        </w:rPr>
        <w:t>in Portugal (SAPA)</w:t>
      </w:r>
      <w:r w:rsidRPr="00AA3294">
        <w:rPr>
          <w:rFonts w:eastAsia="Calibri"/>
          <w:vertAlign w:val="superscript"/>
          <w:lang w:eastAsia="en-GB"/>
        </w:rPr>
        <w:footnoteReference w:id="88"/>
      </w:r>
      <w:r w:rsidRPr="00AA3294">
        <w:rPr>
          <w:rFonts w:eastAsia="Calibri"/>
          <w:lang w:eastAsia="en-GB"/>
        </w:rPr>
        <w:t xml:space="preserve"> that </w:t>
      </w:r>
      <w:r>
        <w:rPr>
          <w:rFonts w:eastAsia="Calibri"/>
          <w:lang w:eastAsia="en-GB"/>
        </w:rPr>
        <w:t>has been</w:t>
      </w:r>
      <w:r w:rsidRPr="00AA3294">
        <w:rPr>
          <w:rFonts w:eastAsia="Calibri"/>
          <w:lang w:eastAsia="en-GB"/>
        </w:rPr>
        <w:t xml:space="preserve"> considered extremely lengthy and excessively bureaucratic.</w:t>
      </w:r>
    </w:p>
    <w:p w14:paraId="349789B4" w14:textId="77777777" w:rsidR="00777F7D" w:rsidRPr="00AA3294" w:rsidRDefault="00777F7D" w:rsidP="00777F7D">
      <w:pPr>
        <w:rPr>
          <w:rFonts w:eastAsia="Calibri"/>
          <w:lang w:val="en-US"/>
        </w:rPr>
      </w:pPr>
    </w:p>
    <w:p w14:paraId="348A7D7B" w14:textId="76610FF4" w:rsidR="00777F7D" w:rsidRPr="00AA3294" w:rsidRDefault="00777F7D" w:rsidP="00777F7D">
      <w:pPr>
        <w:rPr>
          <w:rFonts w:eastAsia="Times New Roman"/>
        </w:rPr>
      </w:pPr>
      <w:r w:rsidRPr="00AA3294">
        <w:rPr>
          <w:rFonts w:eastAsia="Calibri"/>
          <w:lang w:val="en-US"/>
        </w:rPr>
        <w:t>Other important measures, also addressed by the NRP, have already been introduced by the new socialist government that took office in 26 November 2015, led by the Prime Minister António Costa</w:t>
      </w:r>
      <w:r w:rsidR="003D2189">
        <w:rPr>
          <w:rFonts w:eastAsia="Calibri"/>
          <w:lang w:val="en-US"/>
        </w:rPr>
        <w:t>,</w:t>
      </w:r>
      <w:r w:rsidRPr="00AA3294">
        <w:rPr>
          <w:rFonts w:eastAsia="Calibri"/>
          <w:vertAlign w:val="superscript"/>
          <w:lang w:val="en-US"/>
        </w:rPr>
        <w:footnoteReference w:id="89"/>
      </w:r>
      <w:r w:rsidRPr="00AA3294">
        <w:rPr>
          <w:rFonts w:eastAsia="Times New Roman"/>
          <w:lang w:eastAsia="pt-PT"/>
        </w:rPr>
        <w:t xml:space="preserve"> notably </w:t>
      </w:r>
      <w:r>
        <w:rPr>
          <w:rFonts w:eastAsia="Times New Roman"/>
          <w:lang w:eastAsia="pt-PT"/>
        </w:rPr>
        <w:t>concerning an update of</w:t>
      </w:r>
      <w:r w:rsidRPr="00AA3294">
        <w:rPr>
          <w:rFonts w:eastAsia="Times New Roman"/>
          <w:lang w:eastAsia="pt-PT"/>
        </w:rPr>
        <w:t xml:space="preserve"> the amounts of social transfers </w:t>
      </w:r>
      <w:r>
        <w:rPr>
          <w:rFonts w:eastAsia="Times New Roman"/>
          <w:lang w:eastAsia="pt-PT"/>
        </w:rPr>
        <w:t>including</w:t>
      </w:r>
      <w:r w:rsidRPr="00AA3294">
        <w:rPr>
          <w:rFonts w:eastAsia="Times New Roman"/>
          <w:lang w:eastAsia="pt-PT"/>
        </w:rPr>
        <w:t xml:space="preserve"> family allowances.</w:t>
      </w:r>
    </w:p>
    <w:p w14:paraId="3FFCAF46" w14:textId="77777777" w:rsidR="00777F7D" w:rsidRPr="00AA3294" w:rsidRDefault="00777F7D" w:rsidP="00777F7D">
      <w:pPr>
        <w:rPr>
          <w:rFonts w:eastAsia="Times New Roman"/>
          <w:lang w:eastAsia="pt-PT"/>
        </w:rPr>
      </w:pPr>
    </w:p>
    <w:p w14:paraId="5BDCF73B" w14:textId="072F7F70" w:rsidR="00777F7D" w:rsidRPr="00AA3294" w:rsidRDefault="00777F7D" w:rsidP="00777F7D">
      <w:pPr>
        <w:rPr>
          <w:rFonts w:eastAsia="Times New Roman"/>
        </w:rPr>
      </w:pPr>
      <w:r>
        <w:rPr>
          <w:rFonts w:eastAsia="Times New Roman"/>
          <w:lang w:val="en-US" w:eastAsia="pt-PT"/>
        </w:rPr>
        <w:t>In</w:t>
      </w:r>
      <w:r w:rsidRPr="00AA3294">
        <w:rPr>
          <w:rFonts w:eastAsia="Times New Roman"/>
          <w:lang w:val="en-US" w:eastAsia="pt-PT"/>
        </w:rPr>
        <w:t xml:space="preserve"> 2016, </w:t>
      </w:r>
      <w:r w:rsidRPr="00AA3294">
        <w:rPr>
          <w:rFonts w:eastAsia="Times New Roman"/>
        </w:rPr>
        <w:t xml:space="preserve">all pensions (e.g. Disability pension, Old Age pension and other relevant) that were below or equal to € </w:t>
      </w:r>
      <w:r w:rsidRPr="00AA3294">
        <w:rPr>
          <w:rFonts w:eastAsia="Times New Roman"/>
          <w:b/>
        </w:rPr>
        <w:t>628</w:t>
      </w:r>
      <w:r>
        <w:rPr>
          <w:rFonts w:eastAsia="Times New Roman"/>
          <w:b/>
        </w:rPr>
        <w:t>,</w:t>
      </w:r>
      <w:r w:rsidRPr="00AA3294">
        <w:rPr>
          <w:rFonts w:eastAsia="Times New Roman"/>
          <w:b/>
        </w:rPr>
        <w:t xml:space="preserve">82 </w:t>
      </w:r>
      <w:r>
        <w:rPr>
          <w:rFonts w:eastAsia="Times New Roman"/>
        </w:rPr>
        <w:t>were</w:t>
      </w:r>
      <w:r w:rsidRPr="00AA3294">
        <w:rPr>
          <w:rFonts w:eastAsia="Times New Roman"/>
        </w:rPr>
        <w:t xml:space="preserve"> increased </w:t>
      </w:r>
      <w:r w:rsidRPr="00AA3294">
        <w:rPr>
          <w:rFonts w:eastAsia="Times New Roman"/>
          <w:b/>
        </w:rPr>
        <w:t xml:space="preserve">up to 0,4% </w:t>
      </w:r>
      <w:r w:rsidRPr="00AA3294">
        <w:rPr>
          <w:rFonts w:eastAsia="Times New Roman"/>
        </w:rPr>
        <w:t>(according to Decree-Law 254-B/2015 of 31 of December</w:t>
      </w:r>
      <w:r w:rsidR="003D2189">
        <w:rPr>
          <w:rFonts w:eastAsia="Times New Roman"/>
        </w:rPr>
        <w:t>).</w:t>
      </w:r>
      <w:r w:rsidRPr="00AA3294">
        <w:rPr>
          <w:rFonts w:eastAsia="Times New Roman"/>
          <w:vertAlign w:val="superscript"/>
        </w:rPr>
        <w:footnoteReference w:id="90"/>
      </w:r>
      <w:r w:rsidRPr="00AA3294">
        <w:rPr>
          <w:rFonts w:eastAsia="Times New Roman"/>
        </w:rPr>
        <w:t xml:space="preserve"> T</w:t>
      </w:r>
      <w:r w:rsidRPr="00AA3294">
        <w:rPr>
          <w:rFonts w:eastAsia="Calibri"/>
          <w:lang w:val="en-US"/>
        </w:rPr>
        <w:t>h</w:t>
      </w:r>
      <w:r>
        <w:rPr>
          <w:rFonts w:eastAsia="Calibri"/>
          <w:lang w:val="en-US"/>
        </w:rPr>
        <w:t>us, th</w:t>
      </w:r>
      <w:r w:rsidRPr="00AA3294">
        <w:rPr>
          <w:rFonts w:eastAsia="Calibri"/>
          <w:lang w:val="en-US"/>
        </w:rPr>
        <w:t xml:space="preserve">e minimum amount of the </w:t>
      </w:r>
      <w:r w:rsidRPr="00AA3294">
        <w:rPr>
          <w:rFonts w:eastAsia="Calibri"/>
          <w:b/>
          <w:lang w:val="en-US"/>
        </w:rPr>
        <w:t>Invalidity pension</w:t>
      </w:r>
      <w:r w:rsidRPr="00AA3294">
        <w:rPr>
          <w:rFonts w:eastAsia="Calibri"/>
          <w:lang w:val="en-US"/>
        </w:rPr>
        <w:t xml:space="preserve"> (</w:t>
      </w:r>
      <w:r w:rsidRPr="00DF3C50">
        <w:rPr>
          <w:rFonts w:eastAsia="Calibri"/>
          <w:i/>
        </w:rPr>
        <w:t>Pensão de Invalidez</w:t>
      </w:r>
      <w:r w:rsidRPr="00AA3294">
        <w:rPr>
          <w:rFonts w:eastAsia="Calibri"/>
          <w:lang w:val="en-US"/>
        </w:rPr>
        <w:t>)</w:t>
      </w:r>
      <w:r w:rsidRPr="00AA3294">
        <w:rPr>
          <w:rFonts w:eastAsia="Calibri"/>
          <w:vertAlign w:val="superscript"/>
          <w:lang w:val="en-US"/>
        </w:rPr>
        <w:footnoteReference w:id="91"/>
      </w:r>
      <w:r w:rsidRPr="00AA3294">
        <w:rPr>
          <w:rFonts w:eastAsia="Calibri"/>
          <w:lang w:val="en-US"/>
        </w:rPr>
        <w:t xml:space="preserve"> </w:t>
      </w:r>
      <w:r w:rsidRPr="00AA3294">
        <w:rPr>
          <w:rFonts w:eastAsia="Calibri"/>
          <w:b/>
          <w:lang w:val="en-US"/>
        </w:rPr>
        <w:t>increased to € 263 per month</w:t>
      </w:r>
      <w:r w:rsidRPr="00AA3294">
        <w:rPr>
          <w:rFonts w:eastAsia="Calibri"/>
          <w:lang w:val="en-US"/>
        </w:rPr>
        <w:t xml:space="preserve"> for those with less than 15 years of contributory career and </w:t>
      </w:r>
      <w:r w:rsidRPr="00AA3294">
        <w:rPr>
          <w:rFonts w:eastAsia="Calibri"/>
          <w:b/>
          <w:lang w:val="en-US"/>
        </w:rPr>
        <w:t>€ 380</w:t>
      </w:r>
      <w:r>
        <w:rPr>
          <w:rFonts w:eastAsia="Calibri"/>
          <w:b/>
          <w:lang w:val="en-US"/>
        </w:rPr>
        <w:t>,</w:t>
      </w:r>
      <w:r w:rsidRPr="00AA3294">
        <w:rPr>
          <w:rFonts w:eastAsia="Calibri"/>
          <w:b/>
          <w:lang w:val="en-US"/>
        </w:rPr>
        <w:t>56</w:t>
      </w:r>
      <w:r w:rsidRPr="00AA3294">
        <w:rPr>
          <w:rFonts w:eastAsia="Calibri"/>
          <w:lang w:val="en-US"/>
        </w:rPr>
        <w:t xml:space="preserve"> for those with more than 31 years of contributory career (compared to 2015: € 261</w:t>
      </w:r>
      <w:r>
        <w:rPr>
          <w:rFonts w:eastAsia="Calibri"/>
          <w:lang w:val="en-US"/>
        </w:rPr>
        <w:t>,</w:t>
      </w:r>
      <w:r w:rsidRPr="00AA3294">
        <w:rPr>
          <w:rFonts w:eastAsia="Calibri"/>
          <w:lang w:val="en-US"/>
        </w:rPr>
        <w:t>95  and € 379</w:t>
      </w:r>
      <w:r>
        <w:rPr>
          <w:rFonts w:eastAsia="Calibri"/>
          <w:lang w:val="en-US"/>
        </w:rPr>
        <w:t>,</w:t>
      </w:r>
      <w:r w:rsidRPr="00AA3294">
        <w:rPr>
          <w:rFonts w:eastAsia="Calibri"/>
          <w:lang w:val="en-US"/>
        </w:rPr>
        <w:t xml:space="preserve">04 per month). </w:t>
      </w:r>
      <w:r w:rsidRPr="00AA3294">
        <w:rPr>
          <w:rFonts w:eastAsia="Times New Roman"/>
        </w:rPr>
        <w:t xml:space="preserve">In addition, </w:t>
      </w:r>
      <w:r w:rsidRPr="00AA3294">
        <w:rPr>
          <w:rFonts w:eastAsia="Times New Roman"/>
          <w:lang w:val="en-US" w:eastAsia="pt-PT"/>
        </w:rPr>
        <w:t>the disability allowance (</w:t>
      </w:r>
      <w:r w:rsidRPr="00DF3C50">
        <w:rPr>
          <w:rFonts w:eastAsia="Times New Roman"/>
          <w:i/>
          <w:lang w:eastAsia="pt-PT"/>
        </w:rPr>
        <w:t>subsídio mensal vitalício</w:t>
      </w:r>
      <w:r w:rsidRPr="00AA3294">
        <w:rPr>
          <w:rFonts w:eastAsia="Times New Roman"/>
          <w:lang w:val="en-US" w:eastAsia="pt-PT"/>
        </w:rPr>
        <w:t xml:space="preserve">) </w:t>
      </w:r>
      <w:r w:rsidRPr="00AA3294">
        <w:rPr>
          <w:rFonts w:eastAsia="Times New Roman"/>
        </w:rPr>
        <w:t xml:space="preserve">has also increased. </w:t>
      </w:r>
    </w:p>
    <w:p w14:paraId="4705745D" w14:textId="77777777" w:rsidR="00777F7D" w:rsidRPr="00AA3294" w:rsidRDefault="00777F7D" w:rsidP="00777F7D">
      <w:pPr>
        <w:rPr>
          <w:rFonts w:eastAsia="Times New Roman"/>
        </w:rPr>
      </w:pPr>
    </w:p>
    <w:p w14:paraId="374DFD23" w14:textId="77777777" w:rsidR="00777F7D" w:rsidRPr="00AA3294" w:rsidRDefault="00777F7D" w:rsidP="00777F7D">
      <w:pPr>
        <w:autoSpaceDE w:val="0"/>
        <w:autoSpaceDN w:val="0"/>
        <w:adjustRightInd w:val="0"/>
        <w:rPr>
          <w:rFonts w:eastAsia="Calibri"/>
          <w:bCs/>
          <w:color w:val="FF0000"/>
          <w:sz w:val="16"/>
          <w:szCs w:val="16"/>
        </w:rPr>
      </w:pPr>
      <w:r w:rsidRPr="00AA3294">
        <w:rPr>
          <w:rFonts w:eastAsia="Times New Roman"/>
          <w:lang w:eastAsia="pt-PT"/>
        </w:rPr>
        <w:t xml:space="preserve">The amount of </w:t>
      </w:r>
      <w:r>
        <w:rPr>
          <w:rFonts w:eastAsia="Times New Roman"/>
          <w:lang w:eastAsia="pt-PT"/>
        </w:rPr>
        <w:t xml:space="preserve">the </w:t>
      </w:r>
      <w:r w:rsidRPr="00AA3294">
        <w:rPr>
          <w:rFonts w:eastAsia="Times New Roman"/>
          <w:b/>
          <w:lang w:eastAsia="pt-PT"/>
        </w:rPr>
        <w:t>Allowance for Assistance by Third Person</w:t>
      </w:r>
      <w:r w:rsidRPr="00AA3294">
        <w:rPr>
          <w:rFonts w:eastAsia="Calibri"/>
          <w:bCs/>
          <w:color w:val="000000"/>
          <w:vertAlign w:val="superscript"/>
        </w:rPr>
        <w:footnoteReference w:id="92"/>
      </w:r>
      <w:r w:rsidRPr="00AA3294">
        <w:rPr>
          <w:rFonts w:eastAsia="Times New Roman"/>
          <w:lang w:eastAsia="pt-PT"/>
        </w:rPr>
        <w:t xml:space="preserve"> has </w:t>
      </w:r>
      <w:r>
        <w:rPr>
          <w:rFonts w:eastAsia="Times New Roman"/>
          <w:lang w:eastAsia="pt-PT"/>
        </w:rPr>
        <w:t xml:space="preserve">also </w:t>
      </w:r>
      <w:r w:rsidRPr="00AA3294">
        <w:rPr>
          <w:rFonts w:eastAsia="Times New Roman"/>
          <w:lang w:eastAsia="pt-PT"/>
        </w:rPr>
        <w:t xml:space="preserve">increased from € 88,37 in 2015 to € 101,17 in 2016. This benefit aims to help families, who receive a family allowance or have a member that receives a disability allowance, and needs 24 hours assistance by a third person. Likewise, the amount of the </w:t>
      </w:r>
      <w:r w:rsidRPr="00AA3294">
        <w:rPr>
          <w:rFonts w:eastAsia="Times New Roman"/>
          <w:b/>
          <w:lang w:eastAsia="pt-PT"/>
        </w:rPr>
        <w:t>Dependency Supplement (</w:t>
      </w:r>
      <w:r w:rsidRPr="00DF3C50">
        <w:rPr>
          <w:rFonts w:eastAsia="Times New Roman"/>
          <w:i/>
          <w:lang w:eastAsia="pt-PT"/>
        </w:rPr>
        <w:t>Complemento por Dependência</w:t>
      </w:r>
      <w:r w:rsidRPr="00AA3294">
        <w:rPr>
          <w:rFonts w:eastAsia="Times New Roman"/>
          <w:b/>
          <w:lang w:eastAsia="pt-PT"/>
        </w:rPr>
        <w:t>)</w:t>
      </w:r>
      <w:r w:rsidRPr="00AA3294">
        <w:rPr>
          <w:rFonts w:eastAsia="Times New Roman"/>
          <w:vertAlign w:val="superscript"/>
          <w:lang w:eastAsia="pt-PT"/>
        </w:rPr>
        <w:footnoteReference w:id="93"/>
      </w:r>
      <w:r w:rsidRPr="00AA3294">
        <w:rPr>
          <w:rFonts w:eastAsia="Times New Roman"/>
          <w:lang w:eastAsia="pt-PT"/>
        </w:rPr>
        <w:t xml:space="preserve"> - for persons who receive an invalidity, old age or survival pension and are dependent on the assistance of a third person to address their basic everyday needs – has increased from €90,69 and €181,38 in 2015 to €91,05 and €182,11 from 1 January 2016 (according to the applicant´s degree of dependency and the pension type that he/she </w:t>
      </w:r>
      <w:r w:rsidRPr="00AA3294">
        <w:rPr>
          <w:rFonts w:eastAsia="Times New Roman"/>
          <w:lang w:eastAsia="pt-PT"/>
        </w:rPr>
        <w:lastRenderedPageBreak/>
        <w:t xml:space="preserve">already receives). </w:t>
      </w:r>
      <w:r w:rsidRPr="00AA3294">
        <w:rPr>
          <w:rFonts w:eastAsia="Times New Roman"/>
          <w:b/>
          <w:lang w:eastAsia="pt-PT"/>
        </w:rPr>
        <w:t>The Social Invalidity</w:t>
      </w:r>
      <w:r w:rsidRPr="00AA3294">
        <w:rPr>
          <w:rFonts w:eastAsia="Times New Roman"/>
          <w:lang w:eastAsia="pt-PT"/>
        </w:rPr>
        <w:t xml:space="preserve"> </w:t>
      </w:r>
      <w:r w:rsidRPr="00AA3294">
        <w:rPr>
          <w:rFonts w:eastAsia="Times New Roman"/>
          <w:b/>
          <w:lang w:eastAsia="pt-PT"/>
        </w:rPr>
        <w:t>Pension</w:t>
      </w:r>
      <w:r w:rsidRPr="00AA3294">
        <w:rPr>
          <w:rFonts w:eastAsia="Times New Roman"/>
          <w:lang w:eastAsia="pt-PT"/>
        </w:rPr>
        <w:t xml:space="preserve"> (</w:t>
      </w:r>
      <w:r w:rsidRPr="00DF3C50">
        <w:rPr>
          <w:rFonts w:eastAsia="Times New Roman"/>
          <w:i/>
          <w:lang w:eastAsia="pt-PT"/>
        </w:rPr>
        <w:t>Pensão Social de Invalidez</w:t>
      </w:r>
      <w:r w:rsidRPr="00AA3294">
        <w:rPr>
          <w:rFonts w:eastAsia="Times New Roman"/>
          <w:lang w:eastAsia="pt-PT"/>
        </w:rPr>
        <w:t>)</w:t>
      </w:r>
      <w:r w:rsidRPr="003D2189">
        <w:rPr>
          <w:rFonts w:eastAsia="Calibri"/>
          <w:bCs/>
          <w:color w:val="000000"/>
          <w:vertAlign w:val="superscript"/>
          <w:lang w:val="en-US"/>
        </w:rPr>
        <w:footnoteReference w:id="94"/>
      </w:r>
      <w:r w:rsidRPr="00AA3294">
        <w:rPr>
          <w:rFonts w:eastAsia="Calibri"/>
          <w:b/>
          <w:bCs/>
          <w:color w:val="000000"/>
        </w:rPr>
        <w:t xml:space="preserve"> </w:t>
      </w:r>
      <w:r w:rsidRPr="00AA3294">
        <w:rPr>
          <w:rFonts w:eastAsia="Calibri"/>
          <w:bCs/>
          <w:color w:val="000000"/>
        </w:rPr>
        <w:t>has also increased up to € 202</w:t>
      </w:r>
      <w:r>
        <w:rPr>
          <w:rFonts w:eastAsia="Calibri"/>
          <w:bCs/>
          <w:color w:val="000000"/>
        </w:rPr>
        <w:t>,</w:t>
      </w:r>
      <w:r w:rsidRPr="00AA3294">
        <w:rPr>
          <w:rFonts w:eastAsia="Calibri"/>
          <w:bCs/>
          <w:color w:val="000000"/>
        </w:rPr>
        <w:t>34/month compared to € 201</w:t>
      </w:r>
      <w:r>
        <w:rPr>
          <w:rFonts w:eastAsia="Calibri"/>
          <w:bCs/>
          <w:color w:val="000000"/>
        </w:rPr>
        <w:t>,</w:t>
      </w:r>
      <w:r w:rsidRPr="00AA3294">
        <w:rPr>
          <w:rFonts w:eastAsia="Calibri"/>
          <w:bCs/>
          <w:color w:val="000000"/>
        </w:rPr>
        <w:t>53/month in 2015.</w:t>
      </w:r>
    </w:p>
    <w:p w14:paraId="45F4EA07" w14:textId="77777777" w:rsidR="00777F7D" w:rsidRPr="00AA3294" w:rsidRDefault="00777F7D" w:rsidP="00777F7D">
      <w:pPr>
        <w:rPr>
          <w:rFonts w:eastAsia="Calibri"/>
        </w:rPr>
      </w:pPr>
    </w:p>
    <w:p w14:paraId="5FC2DEDD" w14:textId="4F5B6D1B" w:rsidR="00777F7D" w:rsidRPr="00AA3294" w:rsidRDefault="00777F7D" w:rsidP="00777F7D">
      <w:pPr>
        <w:rPr>
          <w:rFonts w:eastAsia="Times New Roman"/>
          <w:lang w:eastAsia="pt-PT"/>
        </w:rPr>
      </w:pPr>
      <w:r>
        <w:rPr>
          <w:rFonts w:eastAsia="Times New Roman"/>
          <w:lang w:eastAsia="pt-PT"/>
        </w:rPr>
        <w:t>The</w:t>
      </w:r>
      <w:r w:rsidRPr="00AA3294">
        <w:rPr>
          <w:rFonts w:eastAsia="Times New Roman"/>
          <w:lang w:eastAsia="pt-PT"/>
        </w:rPr>
        <w:t xml:space="preserve"> amounts of </w:t>
      </w:r>
      <w:r w:rsidRPr="00AA3294">
        <w:rPr>
          <w:rFonts w:eastAsia="Times New Roman"/>
          <w:b/>
          <w:lang w:eastAsia="pt-PT"/>
        </w:rPr>
        <w:t>the benefits paid to families with children with disabilities</w:t>
      </w:r>
      <w:r>
        <w:rPr>
          <w:rFonts w:eastAsia="Times New Roman"/>
          <w:lang w:eastAsia="pt-PT"/>
        </w:rPr>
        <w:t xml:space="preserve"> were also increased</w:t>
      </w:r>
      <w:r w:rsidRPr="00AA3294">
        <w:rPr>
          <w:rFonts w:eastAsia="Times New Roman"/>
          <w:lang w:eastAsia="pt-PT"/>
        </w:rPr>
        <w:t xml:space="preserve"> as a measure to combat poverty among children and youth. Thus, </w:t>
      </w:r>
      <w:r w:rsidRPr="00AA3294">
        <w:rPr>
          <w:rFonts w:eastAsia="Times New Roman"/>
          <w:b/>
          <w:lang w:eastAsia="pt-PT"/>
        </w:rPr>
        <w:t>the Supplement to Family Allowance for Children with Disabilities</w:t>
      </w:r>
      <w:r w:rsidRPr="00AA3294">
        <w:rPr>
          <w:rFonts w:eastAsia="Calibri"/>
          <w:bCs/>
          <w:color w:val="000000"/>
          <w:vertAlign w:val="superscript"/>
          <w:lang w:val="pt-PT"/>
        </w:rPr>
        <w:footnoteReference w:id="95"/>
      </w:r>
      <w:r w:rsidRPr="00AA3294">
        <w:rPr>
          <w:rFonts w:eastAsia="Times New Roman"/>
          <w:lang w:eastAsia="pt-PT"/>
        </w:rPr>
        <w:t xml:space="preserve"> increased to € 61,26 and € 161,24 (depending on the age group of the child and whether it is or not a single-parent family), compared to €59.48 and €156.55 per month in 2015. The amounts of </w:t>
      </w:r>
      <w:r w:rsidRPr="00AA3294">
        <w:rPr>
          <w:rFonts w:eastAsia="Times New Roman"/>
          <w:b/>
          <w:lang w:eastAsia="pt-PT"/>
        </w:rPr>
        <w:t>the Allowance for Special Education</w:t>
      </w:r>
      <w:r w:rsidR="003D2189">
        <w:rPr>
          <w:rFonts w:eastAsia="Times New Roman"/>
          <w:b/>
          <w:lang w:eastAsia="pt-PT"/>
        </w:rPr>
        <w:t>,</w:t>
      </w:r>
      <w:r w:rsidRPr="00AA3294">
        <w:rPr>
          <w:rFonts w:eastAsia="Times New Roman"/>
          <w:vertAlign w:val="superscript"/>
          <w:lang w:eastAsia="pt-PT"/>
        </w:rPr>
        <w:footnoteReference w:id="96"/>
      </w:r>
      <w:r w:rsidRPr="00AA3294">
        <w:rPr>
          <w:rFonts w:eastAsia="Times New Roman"/>
          <w:lang w:eastAsia="pt-PT"/>
        </w:rPr>
        <w:t xml:space="preserve"> however, remain</w:t>
      </w:r>
      <w:r>
        <w:rPr>
          <w:rFonts w:eastAsia="Times New Roman"/>
          <w:lang w:eastAsia="pt-PT"/>
        </w:rPr>
        <w:t>ed</w:t>
      </w:r>
      <w:r w:rsidRPr="00AA3294">
        <w:rPr>
          <w:rFonts w:eastAsia="Times New Roman"/>
          <w:lang w:eastAsia="pt-PT"/>
        </w:rPr>
        <w:t xml:space="preserve"> without changes, although the number of recipients has been decreasing from 14.247 beneficiaries in 2011 to only 9.716 in 2015, as shown in the </w:t>
      </w:r>
      <w:r>
        <w:rPr>
          <w:rFonts w:eastAsia="Times New Roman"/>
          <w:lang w:eastAsia="pt-PT"/>
        </w:rPr>
        <w:t xml:space="preserve">Social Security </w:t>
      </w:r>
      <w:r w:rsidRPr="00AA3294">
        <w:rPr>
          <w:rFonts w:eastAsia="Times New Roman"/>
          <w:lang w:eastAsia="pt-PT"/>
        </w:rPr>
        <w:t>data</w:t>
      </w:r>
      <w:r w:rsidRPr="00AA3294">
        <w:rPr>
          <w:rFonts w:eastAsia="Times New Roman"/>
          <w:vertAlign w:val="superscript"/>
          <w:lang w:eastAsia="pt-PT"/>
        </w:rPr>
        <w:footnoteReference w:id="97"/>
      </w:r>
      <w:r w:rsidRPr="00AA3294">
        <w:rPr>
          <w:rFonts w:eastAsia="Times New Roman"/>
          <w:lang w:eastAsia="pt-PT"/>
        </w:rPr>
        <w:t xml:space="preserve"> </w:t>
      </w:r>
      <w:r>
        <w:rPr>
          <w:rFonts w:eastAsia="Times New Roman"/>
          <w:lang w:eastAsia="pt-PT"/>
        </w:rPr>
        <w:t>(</w:t>
      </w:r>
      <w:r>
        <w:rPr>
          <w:rFonts w:eastAsia="Times New Roman"/>
          <w:lang w:eastAsia="pt-PT"/>
        </w:rPr>
        <w:fldChar w:fldCharType="begin"/>
      </w:r>
      <w:r>
        <w:rPr>
          <w:rFonts w:eastAsia="Times New Roman"/>
          <w:lang w:eastAsia="pt-PT"/>
        </w:rPr>
        <w:instrText xml:space="preserve"> REF _Ref464209031 \h </w:instrText>
      </w:r>
      <w:r>
        <w:rPr>
          <w:rFonts w:eastAsia="Times New Roman"/>
          <w:lang w:eastAsia="pt-PT"/>
        </w:rPr>
      </w:r>
      <w:r>
        <w:rPr>
          <w:rFonts w:eastAsia="Times New Roman"/>
          <w:lang w:eastAsia="pt-PT"/>
        </w:rPr>
        <w:fldChar w:fldCharType="separate"/>
      </w:r>
      <w:r>
        <w:t xml:space="preserve">Table </w:t>
      </w:r>
      <w:r>
        <w:rPr>
          <w:noProof/>
        </w:rPr>
        <w:t>27</w:t>
      </w:r>
      <w:r>
        <w:rPr>
          <w:rFonts w:eastAsia="Times New Roman"/>
          <w:lang w:eastAsia="pt-PT"/>
        </w:rPr>
        <w:fldChar w:fldCharType="end"/>
      </w:r>
      <w:r>
        <w:rPr>
          <w:rFonts w:eastAsia="Times New Roman"/>
          <w:lang w:eastAsia="pt-PT"/>
        </w:rPr>
        <w:t xml:space="preserve">), </w:t>
      </w:r>
      <w:r w:rsidRPr="00AA3294">
        <w:rPr>
          <w:rFonts w:eastAsia="Times New Roman"/>
          <w:lang w:eastAsia="pt-PT"/>
        </w:rPr>
        <w:t xml:space="preserve">which is also due to the decreased number of pupils attending special education institutions. </w:t>
      </w:r>
    </w:p>
    <w:p w14:paraId="51ECB9B2" w14:textId="77777777" w:rsidR="00777F7D" w:rsidRPr="00AA3294" w:rsidRDefault="00777F7D" w:rsidP="00777F7D">
      <w:pPr>
        <w:rPr>
          <w:rFonts w:eastAsia="Times New Roman"/>
          <w:bCs/>
        </w:rPr>
      </w:pPr>
      <w:r w:rsidRPr="00AA3294">
        <w:rPr>
          <w:rFonts w:eastAsia="Times New Roman"/>
          <w:bCs/>
        </w:rPr>
        <w:t xml:space="preserve"> </w:t>
      </w:r>
    </w:p>
    <w:p w14:paraId="019CD3B6" w14:textId="664C377C" w:rsidR="00777F7D" w:rsidRPr="00AA3294" w:rsidRDefault="00777F7D" w:rsidP="00777F7D">
      <w:pPr>
        <w:rPr>
          <w:rFonts w:eastAsia="Times New Roman"/>
          <w:lang w:eastAsia="pt-PT"/>
        </w:rPr>
      </w:pPr>
      <w:r>
        <w:rPr>
          <w:rFonts w:eastAsia="Times New Roman"/>
        </w:rPr>
        <w:t>D</w:t>
      </w:r>
      <w:r w:rsidRPr="00AA3294">
        <w:rPr>
          <w:rFonts w:eastAsia="Times New Roman"/>
          <w:lang w:val="en-US"/>
        </w:rPr>
        <w:t>espite the</w:t>
      </w:r>
      <w:r>
        <w:rPr>
          <w:rFonts w:eastAsia="Times New Roman"/>
          <w:lang w:val="en-US"/>
        </w:rPr>
        <w:t>se updates</w:t>
      </w:r>
      <w:r w:rsidRPr="00AA3294">
        <w:rPr>
          <w:rFonts w:eastAsia="Times New Roman"/>
          <w:lang w:val="en-US"/>
        </w:rPr>
        <w:t xml:space="preserve">, most benefits </w:t>
      </w:r>
      <w:r w:rsidRPr="00AA3294">
        <w:rPr>
          <w:rFonts w:eastAsia="Times New Roman"/>
        </w:rPr>
        <w:t xml:space="preserve">still remain </w:t>
      </w:r>
      <w:r w:rsidRPr="00AA3294">
        <w:rPr>
          <w:rFonts w:eastAsia="Times New Roman"/>
          <w:lang w:val="en-US"/>
        </w:rPr>
        <w:t>below the threshold of the poverty risk (</w:t>
      </w:r>
      <w:r w:rsidRPr="00AA3294">
        <w:rPr>
          <w:rFonts w:eastAsia="Times New Roman"/>
          <w:szCs w:val="20"/>
          <w:shd w:val="clear" w:color="auto" w:fill="FFFFFF"/>
        </w:rPr>
        <w:t>€422</w:t>
      </w:r>
      <w:r>
        <w:rPr>
          <w:rFonts w:eastAsia="Times New Roman"/>
          <w:szCs w:val="20"/>
          <w:shd w:val="clear" w:color="auto" w:fill="FFFFFF"/>
        </w:rPr>
        <w:t>,</w:t>
      </w:r>
      <w:r w:rsidRPr="00AA3294">
        <w:rPr>
          <w:rFonts w:eastAsia="Times New Roman"/>
          <w:szCs w:val="20"/>
          <w:shd w:val="clear" w:color="auto" w:fill="FFFFFF"/>
        </w:rPr>
        <w:t xml:space="preserve">00 per month, as indicated by the </w:t>
      </w:r>
      <w:r w:rsidRPr="00AA3294">
        <w:rPr>
          <w:rFonts w:eastAsia="SimSun"/>
          <w:bCs/>
          <w:lang w:val="en-US" w:bidi="en-US"/>
        </w:rPr>
        <w:t>Income and Living Conditions Report</w:t>
      </w:r>
      <w:r w:rsidR="003D2189">
        <w:rPr>
          <w:rFonts w:eastAsia="SimSun"/>
          <w:bCs/>
          <w:lang w:val="en-US" w:bidi="en-US"/>
        </w:rPr>
        <w:t>),</w:t>
      </w:r>
      <w:r w:rsidRPr="003D2189">
        <w:rPr>
          <w:rFonts w:eastAsia="SimSun"/>
          <w:bCs/>
          <w:vertAlign w:val="superscript"/>
          <w:lang w:val="pt-PT" w:bidi="en-US"/>
        </w:rPr>
        <w:footnoteReference w:id="98"/>
      </w:r>
      <w:r w:rsidRPr="00AA3294">
        <w:rPr>
          <w:rFonts w:eastAsia="Times New Roman"/>
          <w:lang w:val="en-US"/>
        </w:rPr>
        <w:t xml:space="preserve"> and, therefore, do not adequately protect against the social and economic risks faced by persons with disabilities. </w:t>
      </w:r>
    </w:p>
    <w:p w14:paraId="78728BC2" w14:textId="77777777" w:rsidR="00777F7D" w:rsidRPr="00AA3294" w:rsidRDefault="00777F7D" w:rsidP="00777F7D">
      <w:pPr>
        <w:rPr>
          <w:rFonts w:eastAsia="Times New Roman"/>
          <w:lang w:val="en-US"/>
        </w:rPr>
      </w:pPr>
    </w:p>
    <w:p w14:paraId="5D689CD8" w14:textId="17FA783D" w:rsidR="00777F7D" w:rsidRPr="00AA3294" w:rsidRDefault="00777F7D" w:rsidP="00777F7D">
      <w:pPr>
        <w:rPr>
          <w:rFonts w:eastAsia="Times New Roman"/>
          <w:b/>
          <w:sz w:val="20"/>
          <w:szCs w:val="20"/>
        </w:rPr>
      </w:pPr>
      <w:r w:rsidRPr="00AA3294">
        <w:rPr>
          <w:rFonts w:eastAsia="Times New Roman"/>
          <w:lang w:val="en-US" w:eastAsia="pt-PT"/>
        </w:rPr>
        <w:t xml:space="preserve">Furthermore, the benefits increase suggested by the NRP may not contribute to the independent living of persons with disabilities in </w:t>
      </w:r>
      <w:r w:rsidRPr="00AA3294">
        <w:rPr>
          <w:rFonts w:eastAsia="Times New Roman"/>
          <w:lang w:eastAsia="pt-PT"/>
        </w:rPr>
        <w:t xml:space="preserve">Portugal, as the national personal assistance scheme remains under-developed and therefore, persons with disabilities still depend on the support of their families. Many families are providing 24h assistance to their disabled children </w:t>
      </w:r>
      <w:r>
        <w:rPr>
          <w:rFonts w:eastAsia="Times New Roman"/>
          <w:lang w:eastAsia="pt-PT"/>
        </w:rPr>
        <w:t xml:space="preserve">or </w:t>
      </w:r>
      <w:r w:rsidRPr="00AA3294">
        <w:rPr>
          <w:rFonts w:eastAsia="Times New Roman"/>
          <w:lang w:eastAsia="pt-PT"/>
        </w:rPr>
        <w:t xml:space="preserve">adult member and are not getting adequate support for it. </w:t>
      </w:r>
      <w:r>
        <w:rPr>
          <w:rFonts w:eastAsia="Times New Roman"/>
          <w:lang w:eastAsia="pt-PT"/>
        </w:rPr>
        <w:t xml:space="preserve">Homecare </w:t>
      </w:r>
      <w:r w:rsidRPr="00AA3294">
        <w:rPr>
          <w:rFonts w:eastAsia="Times New Roman"/>
          <w:lang w:eastAsia="pt-PT"/>
        </w:rPr>
        <w:t xml:space="preserve">services are </w:t>
      </w:r>
      <w:r>
        <w:rPr>
          <w:rFonts w:eastAsia="Times New Roman"/>
          <w:lang w:eastAsia="pt-PT"/>
        </w:rPr>
        <w:t xml:space="preserve">mostly </w:t>
      </w:r>
      <w:r w:rsidRPr="00AA3294">
        <w:rPr>
          <w:rFonts w:eastAsia="Times New Roman"/>
          <w:lang w:eastAsia="pt-PT"/>
        </w:rPr>
        <w:t xml:space="preserve">provided by private entities </w:t>
      </w:r>
      <w:r>
        <w:rPr>
          <w:rFonts w:eastAsia="Times New Roman"/>
          <w:lang w:eastAsia="pt-PT"/>
        </w:rPr>
        <w:t xml:space="preserve">at very high cost or by private non-profit organisations in which cases </w:t>
      </w:r>
      <w:r w:rsidRPr="00AA3294">
        <w:rPr>
          <w:rFonts w:eastAsia="Times New Roman"/>
          <w:lang w:eastAsia="pt-PT"/>
        </w:rPr>
        <w:t>persons with disabilities or their families have to pay according to their family income</w:t>
      </w:r>
      <w:r w:rsidR="003D2189">
        <w:rPr>
          <w:rFonts w:eastAsia="Times New Roman"/>
          <w:lang w:eastAsia="pt-PT"/>
        </w:rPr>
        <w:t>,</w:t>
      </w:r>
      <w:r w:rsidRPr="00AA3294">
        <w:rPr>
          <w:rFonts w:eastAsia="Calibri"/>
          <w:vertAlign w:val="superscript"/>
          <w:lang w:val="en-US"/>
        </w:rPr>
        <w:footnoteReference w:id="99"/>
      </w:r>
      <w:r>
        <w:rPr>
          <w:rFonts w:eastAsia="Calibri"/>
          <w:i/>
        </w:rPr>
        <w:t xml:space="preserve"> </w:t>
      </w:r>
      <w:r w:rsidRPr="00AA3294">
        <w:rPr>
          <w:rFonts w:eastAsia="Times New Roman" w:cs="Times New Roman"/>
          <w:b/>
          <w:lang w:val="en-US"/>
        </w:rPr>
        <w:t xml:space="preserve">Special Holiday and Recreation Centers </w:t>
      </w:r>
      <w:r w:rsidRPr="00AA3294">
        <w:rPr>
          <w:rFonts w:eastAsia="Times New Roman" w:cs="Times New Roman"/>
          <w:lang w:val="en-US"/>
        </w:rPr>
        <w:t>(</w:t>
      </w:r>
      <w:r w:rsidRPr="00DF3C50">
        <w:rPr>
          <w:rFonts w:eastAsia="Times New Roman"/>
          <w:i/>
          <w:lang w:eastAsia="pt-PT"/>
        </w:rPr>
        <w:t>Centros de férias e lazer</w:t>
      </w:r>
      <w:r w:rsidRPr="00AA3294">
        <w:rPr>
          <w:rFonts w:eastAsia="Times New Roman"/>
          <w:lang w:val="en-US" w:eastAsia="pt-PT"/>
        </w:rPr>
        <w:t>)</w:t>
      </w:r>
      <w:r w:rsidRPr="00AA3294">
        <w:rPr>
          <w:rFonts w:eastAsia="Times New Roman"/>
          <w:vertAlign w:val="superscript"/>
          <w:lang w:val="en-US" w:eastAsia="pt-PT"/>
        </w:rPr>
        <w:footnoteReference w:id="100"/>
      </w:r>
      <w:r w:rsidRPr="00AA3294">
        <w:rPr>
          <w:rFonts w:eastAsia="Times New Roman"/>
          <w:b/>
        </w:rPr>
        <w:t xml:space="preserve"> </w:t>
      </w:r>
      <w:r>
        <w:rPr>
          <w:rFonts w:eastAsia="Calibri"/>
        </w:rPr>
        <w:t xml:space="preserve">and </w:t>
      </w:r>
      <w:r w:rsidRPr="00AA3294">
        <w:rPr>
          <w:rFonts w:eastAsia="Calibri"/>
        </w:rPr>
        <w:t xml:space="preserve"> </w:t>
      </w:r>
      <w:r w:rsidRPr="00AA3294">
        <w:rPr>
          <w:rFonts w:eastAsia="Times New Roman"/>
          <w:b/>
        </w:rPr>
        <w:t>Residential units</w:t>
      </w:r>
      <w:r w:rsidRPr="00AA3294">
        <w:rPr>
          <w:rFonts w:eastAsia="Times New Roman"/>
        </w:rPr>
        <w:t xml:space="preserve"> (</w:t>
      </w:r>
      <w:r w:rsidRPr="00DF3C50">
        <w:rPr>
          <w:rFonts w:eastAsia="Times New Roman"/>
          <w:i/>
        </w:rPr>
        <w:t>unidades residenciais</w:t>
      </w:r>
      <w:r w:rsidRPr="00AA3294">
        <w:rPr>
          <w:rFonts w:eastAsia="Times New Roman"/>
        </w:rPr>
        <w:t>)</w:t>
      </w:r>
      <w:r w:rsidRPr="00AA3294">
        <w:rPr>
          <w:rFonts w:eastAsia="Times New Roman"/>
          <w:vertAlign w:val="superscript"/>
        </w:rPr>
        <w:footnoteReference w:id="101"/>
      </w:r>
      <w:r>
        <w:rPr>
          <w:rFonts w:eastAsia="Times New Roman"/>
        </w:rPr>
        <w:t>are very scarce</w:t>
      </w:r>
      <w:r w:rsidRPr="00AA3294">
        <w:rPr>
          <w:rFonts w:eastAsia="Times New Roman"/>
        </w:rPr>
        <w:t>.</w:t>
      </w:r>
      <w:r w:rsidRPr="00AA3294">
        <w:rPr>
          <w:rFonts w:eastAsia="Times New Roman"/>
          <w:lang w:eastAsia="pt-PT"/>
        </w:rPr>
        <w:t xml:space="preserve"> </w:t>
      </w:r>
      <w:r w:rsidRPr="00AA3294">
        <w:rPr>
          <w:rFonts w:eastAsia="Calibri"/>
          <w:lang w:val="en-US"/>
        </w:rPr>
        <w:t>The national pilot project on the introduction of personal budget for disabled people in Portugal, which was planned to take place in 2011, has not materiali</w:t>
      </w:r>
      <w:r>
        <w:rPr>
          <w:rFonts w:eastAsia="Calibri"/>
          <w:lang w:val="en-US"/>
        </w:rPr>
        <w:t>s</w:t>
      </w:r>
      <w:r w:rsidRPr="00AA3294">
        <w:rPr>
          <w:rFonts w:eastAsia="Calibri"/>
          <w:lang w:val="en-US"/>
        </w:rPr>
        <w:t>ed due to the economic crisis and consequent lack of financial resources. Also the professional role of the Personal Assistant has not been established.</w:t>
      </w:r>
      <w:r w:rsidRPr="00AA3294">
        <w:rPr>
          <w:rFonts w:ascii="Times New Roman" w:eastAsia="Calibri" w:hAnsi="Times New Roman" w:cs="Times New Roman"/>
          <w:lang w:eastAsia="en-GB"/>
        </w:rPr>
        <w:t xml:space="preserve"> </w:t>
      </w:r>
      <w:r w:rsidRPr="00AA3294">
        <w:rPr>
          <w:rFonts w:eastAsia="Calibri"/>
          <w:lang w:val="en-US"/>
        </w:rPr>
        <w:t xml:space="preserve">Other important initiatives contemplated in the National Disability Strategy, 2011-2013 (ENDEF I) such as those concerning independent living </w:t>
      </w:r>
      <w:r w:rsidRPr="00AA3294">
        <w:rPr>
          <w:rFonts w:eastAsia="Calibri"/>
        </w:rPr>
        <w:t xml:space="preserve">have </w:t>
      </w:r>
      <w:r w:rsidRPr="00AA3294">
        <w:rPr>
          <w:rFonts w:eastAsia="Calibri"/>
        </w:rPr>
        <w:lastRenderedPageBreak/>
        <w:t>been postponed or delayed due to a lack of availability of public funds</w:t>
      </w:r>
      <w:r w:rsidR="003D2189">
        <w:rPr>
          <w:rFonts w:eastAsia="Calibri"/>
        </w:rPr>
        <w:t>.</w:t>
      </w:r>
      <w:r w:rsidRPr="00AA3294">
        <w:rPr>
          <w:rFonts w:eastAsia="Calibri"/>
          <w:vertAlign w:val="superscript"/>
        </w:rPr>
        <w:footnoteReference w:id="102"/>
      </w:r>
      <w:r w:rsidRPr="00AA3294">
        <w:rPr>
          <w:rFonts w:eastAsia="Calibri"/>
          <w:lang w:val="en-US" w:eastAsia="en-GB"/>
        </w:rPr>
        <w:t xml:space="preserve"> </w:t>
      </w:r>
      <w:r w:rsidRPr="00AA3294">
        <w:rPr>
          <w:rFonts w:eastAsia="Times New Roman"/>
          <w:lang w:eastAsia="pt-PT"/>
        </w:rPr>
        <w:t>As an attempt to promote independent living and personal assistance, the Lisbon Municipality</w:t>
      </w:r>
      <w:r w:rsidRPr="00AA3294">
        <w:rPr>
          <w:rFonts w:eastAsia="Times New Roman"/>
          <w:vertAlign w:val="superscript"/>
          <w:lang w:eastAsia="pt-PT"/>
        </w:rPr>
        <w:footnoteReference w:id="103"/>
      </w:r>
      <w:r w:rsidRPr="00AA3294">
        <w:rPr>
          <w:rFonts w:eastAsia="Times New Roman"/>
          <w:lang w:eastAsia="pt-PT"/>
        </w:rPr>
        <w:t xml:space="preserve"> launched a small pilot </w:t>
      </w:r>
      <w:r>
        <w:rPr>
          <w:rFonts w:eastAsia="Times New Roman"/>
          <w:lang w:eastAsia="pt-PT"/>
        </w:rPr>
        <w:t xml:space="preserve">Independent Living </w:t>
      </w:r>
      <w:r w:rsidRPr="00AA3294">
        <w:rPr>
          <w:rFonts w:eastAsia="Times New Roman"/>
          <w:lang w:eastAsia="pt-PT"/>
        </w:rPr>
        <w:t xml:space="preserve">project in 2015. However, it is a very limited programme with just five beneficiaries, and it is only operating in the city of Lisbon. </w:t>
      </w:r>
    </w:p>
    <w:p w14:paraId="1155EA28" w14:textId="77777777" w:rsidR="00777F7D" w:rsidRPr="00AA3294" w:rsidRDefault="00777F7D" w:rsidP="00777F7D">
      <w:pPr>
        <w:rPr>
          <w:rFonts w:eastAsia="Times New Roman"/>
          <w:lang w:eastAsia="pt-PT"/>
        </w:rPr>
      </w:pPr>
    </w:p>
    <w:p w14:paraId="2804B249" w14:textId="3E82B99F" w:rsidR="00777F7D" w:rsidRDefault="00777F7D" w:rsidP="00777F7D">
      <w:pPr>
        <w:rPr>
          <w:rFonts w:eastAsia="Calibri"/>
          <w:lang w:val="en-US"/>
        </w:rPr>
      </w:pPr>
      <w:r w:rsidRPr="00AA3294">
        <w:rPr>
          <w:rFonts w:eastAsia="Times New Roman"/>
          <w:lang w:eastAsia="pt-PT"/>
        </w:rPr>
        <w:t xml:space="preserve">The NRP also lacks measures specifically regarding women with disabilities. </w:t>
      </w:r>
      <w:r w:rsidRPr="00AA3294">
        <w:rPr>
          <w:rFonts w:eastAsia="Calibri"/>
          <w:lang w:val="en-US"/>
        </w:rPr>
        <w:t>However, from the available statistic</w:t>
      </w:r>
      <w:r>
        <w:rPr>
          <w:rFonts w:eastAsia="Calibri"/>
          <w:lang w:val="en-US"/>
        </w:rPr>
        <w:t>s</w:t>
      </w:r>
      <w:r w:rsidRPr="00AA3294">
        <w:rPr>
          <w:rFonts w:eastAsia="Calibri"/>
          <w:lang w:val="en-US"/>
        </w:rPr>
        <w:t xml:space="preserve"> (provided by </w:t>
      </w:r>
      <w:r>
        <w:rPr>
          <w:rFonts w:eastAsia="Calibri"/>
          <w:lang w:val="en-US"/>
        </w:rPr>
        <w:t xml:space="preserve">the Social Security Administration, </w:t>
      </w:r>
      <w:r w:rsidRPr="00AA3294">
        <w:rPr>
          <w:rFonts w:eastAsia="Calibri"/>
          <w:lang w:val="en-US"/>
        </w:rPr>
        <w:t>2015</w:t>
      </w:r>
      <w:r w:rsidR="003D2189">
        <w:rPr>
          <w:rFonts w:eastAsia="Calibri"/>
          <w:lang w:val="en-US"/>
        </w:rPr>
        <w:t>)</w:t>
      </w:r>
      <w:r w:rsidRPr="00AA3294">
        <w:rPr>
          <w:rFonts w:eastAsia="Calibri"/>
          <w:vertAlign w:val="superscript"/>
          <w:lang w:val="en-US"/>
        </w:rPr>
        <w:footnoteReference w:id="104"/>
      </w:r>
      <w:r w:rsidRPr="00AA3294">
        <w:rPr>
          <w:rFonts w:eastAsia="Calibri"/>
          <w:lang w:val="en-US"/>
        </w:rPr>
        <w:t xml:space="preserve"> it is </w:t>
      </w:r>
      <w:r>
        <w:rPr>
          <w:rFonts w:eastAsia="Calibri"/>
          <w:lang w:val="en-US"/>
        </w:rPr>
        <w:t>clear</w:t>
      </w:r>
      <w:r w:rsidRPr="00AA3294">
        <w:rPr>
          <w:rFonts w:eastAsia="Calibri"/>
          <w:lang w:val="en-US"/>
        </w:rPr>
        <w:t xml:space="preserve"> that the number of women who receive benefits is fewer than the numbe</w:t>
      </w:r>
      <w:r>
        <w:rPr>
          <w:rFonts w:eastAsia="Calibri"/>
          <w:lang w:val="en-US"/>
        </w:rPr>
        <w:t xml:space="preserve">r of men in all the categories </w:t>
      </w:r>
      <w:r w:rsidRPr="00AA3294">
        <w:rPr>
          <w:rFonts w:eastAsia="Calibri"/>
          <w:lang w:val="en-US"/>
        </w:rPr>
        <w:t>(</w:t>
      </w:r>
      <w:r>
        <w:rPr>
          <w:rFonts w:eastAsia="Calibri"/>
          <w:lang w:val="en-US"/>
        </w:rPr>
        <w:fldChar w:fldCharType="begin"/>
      </w:r>
      <w:r>
        <w:rPr>
          <w:rFonts w:eastAsia="Calibri"/>
          <w:lang w:val="en-US"/>
        </w:rPr>
        <w:instrText xml:space="preserve"> REF _Ref464209031 \h </w:instrText>
      </w:r>
      <w:r>
        <w:rPr>
          <w:rFonts w:eastAsia="Calibri"/>
          <w:lang w:val="en-US"/>
        </w:rPr>
      </w:r>
      <w:r>
        <w:rPr>
          <w:rFonts w:eastAsia="Calibri"/>
          <w:lang w:val="en-US"/>
        </w:rPr>
        <w:fldChar w:fldCharType="separate"/>
      </w:r>
      <w:r>
        <w:t xml:space="preserve">Table </w:t>
      </w:r>
      <w:r>
        <w:rPr>
          <w:noProof/>
        </w:rPr>
        <w:t>27</w:t>
      </w:r>
      <w:r>
        <w:rPr>
          <w:rFonts w:eastAsia="Calibri"/>
          <w:lang w:val="en-US"/>
        </w:rPr>
        <w:fldChar w:fldCharType="end"/>
      </w:r>
      <w:r w:rsidRPr="00AA3294">
        <w:rPr>
          <w:rFonts w:eastAsia="Calibri"/>
          <w:lang w:val="en-US"/>
        </w:rPr>
        <w:t>). This may substantially increase women’s risk of poverty. In 2014 the risk of poverty for Portuguese women was higher (20,1%) than that of men (18,8%). There is also evidence that disabled women in Portugal have a higher risk of poverty and social exclusion in comparison to their male counterparts (Sousa et al., 2007).</w:t>
      </w:r>
      <w:r w:rsidRPr="00AA3294">
        <w:rPr>
          <w:rFonts w:eastAsia="Calibri"/>
          <w:vertAlign w:val="superscript"/>
          <w:lang w:val="en-US"/>
        </w:rPr>
        <w:footnoteReference w:id="105"/>
      </w:r>
    </w:p>
    <w:p w14:paraId="5738655F" w14:textId="77777777" w:rsidR="00777F7D" w:rsidRDefault="00777F7D" w:rsidP="00777F7D">
      <w:pPr>
        <w:rPr>
          <w:rFonts w:eastAsia="Calibri"/>
          <w:lang w:val="en-US"/>
        </w:rPr>
      </w:pPr>
    </w:p>
    <w:p w14:paraId="2995D8F6" w14:textId="77777777" w:rsidR="00777F7D" w:rsidRPr="00AA3294" w:rsidRDefault="00777F7D" w:rsidP="00777F7D">
      <w:pPr>
        <w:rPr>
          <w:rFonts w:eastAsia="Calibri"/>
        </w:rPr>
      </w:pPr>
      <w:r w:rsidRPr="00AA3294">
        <w:rPr>
          <w:rFonts w:eastAsia="Calibri"/>
          <w:lang w:val="en-US"/>
        </w:rPr>
        <w:t xml:space="preserve">According to the NRP several other measures will be implemented that </w:t>
      </w:r>
      <w:r>
        <w:rPr>
          <w:rFonts w:eastAsia="Calibri"/>
          <w:lang w:val="en-US"/>
        </w:rPr>
        <w:t>will supposedly c</w:t>
      </w:r>
      <w:r w:rsidRPr="00AA3294">
        <w:rPr>
          <w:rFonts w:eastAsia="Calibri"/>
          <w:lang w:val="en-US"/>
        </w:rPr>
        <w:t>ontribute to poverty reduction amongst the Portuguese population, and that may also impact disabled people. These measures include:</w:t>
      </w:r>
    </w:p>
    <w:p w14:paraId="74B11AF9" w14:textId="77777777" w:rsidR="00777F7D" w:rsidRPr="00AA3294" w:rsidRDefault="00777F7D" w:rsidP="00777F7D">
      <w:pPr>
        <w:rPr>
          <w:rFonts w:eastAsia="Calibri"/>
          <w:lang w:val="en-US"/>
        </w:rPr>
      </w:pPr>
    </w:p>
    <w:p w14:paraId="4964B8D8" w14:textId="77777777" w:rsidR="00777F7D" w:rsidRPr="00AA3294" w:rsidRDefault="00777F7D" w:rsidP="003D2189">
      <w:pPr>
        <w:numPr>
          <w:ilvl w:val="0"/>
          <w:numId w:val="39"/>
        </w:numPr>
        <w:ind w:left="567" w:hanging="567"/>
        <w:rPr>
          <w:rFonts w:eastAsia="Calibri"/>
        </w:rPr>
      </w:pPr>
      <w:r w:rsidRPr="00AA3294">
        <w:rPr>
          <w:rFonts w:eastAsia="Calibri"/>
          <w:b/>
          <w:lang w:val="en-US"/>
        </w:rPr>
        <w:t>improvement of the National Health Service</w:t>
      </w:r>
      <w:r w:rsidRPr="00AA3294">
        <w:rPr>
          <w:rFonts w:eastAsia="Calibri"/>
          <w:lang w:val="en-US"/>
        </w:rPr>
        <w:t xml:space="preserve"> (NRP, pp. 49-50), mainly in terms of the quality of services in hospitals and health care centres, expansion of staff and increase in the number of health centres (especially in remote areas), gradual reduction of user fees, and reform of the integrated and continuous care system at home and in hospitals </w:t>
      </w:r>
      <w:r>
        <w:rPr>
          <w:rFonts w:eastAsia="Calibri"/>
          <w:lang w:val="en-US"/>
        </w:rPr>
        <w:t xml:space="preserve">including </w:t>
      </w:r>
      <w:r w:rsidRPr="00AA3294">
        <w:rPr>
          <w:rFonts w:eastAsia="Calibri"/>
          <w:lang w:val="en-US"/>
        </w:rPr>
        <w:t xml:space="preserve">for people with severe mental illnesses. This also includes reinstating the right to access non-urgent medical transportation, although it will still be on a means-tested basis. These transportation services are very important to persons with mobility impairments, due to the lack of accessible public transportation in the country. </w:t>
      </w:r>
      <w:r>
        <w:rPr>
          <w:rFonts w:eastAsia="Calibri"/>
          <w:lang w:val="en-US"/>
        </w:rPr>
        <w:t>It</w:t>
      </w:r>
      <w:r w:rsidRPr="00AA3294">
        <w:rPr>
          <w:rFonts w:eastAsia="Calibri"/>
          <w:lang w:val="en-US"/>
        </w:rPr>
        <w:t xml:space="preserve"> is necessary to mention</w:t>
      </w:r>
      <w:r>
        <w:rPr>
          <w:rFonts w:eastAsia="Calibri"/>
          <w:lang w:val="en-US"/>
        </w:rPr>
        <w:t xml:space="preserve"> that</w:t>
      </w:r>
      <w:r w:rsidRPr="00AA3294">
        <w:rPr>
          <w:rFonts w:eastAsia="Calibri"/>
          <w:lang w:val="en-US"/>
        </w:rPr>
        <w:t xml:space="preserve"> persons with disabilities (with an incapacity level of 60% or more) currently pay fees in the amount of 50 Euros</w:t>
      </w:r>
      <w:r w:rsidRPr="00AA3294">
        <w:rPr>
          <w:rFonts w:eastAsia="Calibri"/>
          <w:vertAlign w:val="superscript"/>
          <w:lang w:val="en-US"/>
        </w:rPr>
        <w:footnoteReference w:id="106"/>
      </w:r>
      <w:r w:rsidRPr="00AA3294">
        <w:rPr>
          <w:rFonts w:eastAsia="Calibri"/>
          <w:lang w:val="en-US"/>
        </w:rPr>
        <w:t xml:space="preserve"> to obtain a Medical Incapacity Certificate. </w:t>
      </w:r>
      <w:r>
        <w:rPr>
          <w:rFonts w:eastAsia="Calibri"/>
          <w:lang w:val="en-US"/>
        </w:rPr>
        <w:t xml:space="preserve">Only with this certificate they become eligible for </w:t>
      </w:r>
      <w:r>
        <w:rPr>
          <w:rFonts w:eastAsia="Calibri"/>
          <w:lang w:val="en-US"/>
        </w:rPr>
        <w:lastRenderedPageBreak/>
        <w:t xml:space="preserve">certain benefits such as healthcare user-fee exemptions. </w:t>
      </w:r>
      <w:r w:rsidRPr="00AA3294">
        <w:rPr>
          <w:rFonts w:eastAsia="Calibri"/>
          <w:lang w:val="en-US"/>
        </w:rPr>
        <w:t xml:space="preserve">This amount </w:t>
      </w:r>
      <w:r>
        <w:rPr>
          <w:rFonts w:eastAsia="Calibri"/>
          <w:lang w:val="en-US"/>
        </w:rPr>
        <w:t xml:space="preserve">however is beyond the possibility of many persons with disabilities </w:t>
      </w:r>
      <w:r w:rsidRPr="00AA3294">
        <w:rPr>
          <w:rFonts w:eastAsia="Calibri"/>
          <w:lang w:val="en-US"/>
        </w:rPr>
        <w:t xml:space="preserve">and </w:t>
      </w:r>
      <w:r>
        <w:rPr>
          <w:rFonts w:eastAsia="Calibri"/>
          <w:lang w:val="en-US"/>
        </w:rPr>
        <w:t>therefore they are prevented from accessing most</w:t>
      </w:r>
      <w:r w:rsidRPr="00AA3294">
        <w:rPr>
          <w:rFonts w:eastAsia="Calibri"/>
          <w:lang w:val="en-US"/>
        </w:rPr>
        <w:t xml:space="preserve"> need</w:t>
      </w:r>
      <w:r>
        <w:rPr>
          <w:rFonts w:eastAsia="Calibri"/>
          <w:lang w:val="en-US"/>
        </w:rPr>
        <w:t>ed</w:t>
      </w:r>
      <w:r w:rsidRPr="00AA3294">
        <w:rPr>
          <w:rFonts w:eastAsia="Calibri"/>
          <w:lang w:val="en-US"/>
        </w:rPr>
        <w:t xml:space="preserve"> services. </w:t>
      </w:r>
      <w:r w:rsidRPr="00AA3294">
        <w:rPr>
          <w:rFonts w:eastAsia="Calibri"/>
        </w:rPr>
        <w:t>Furthermore, since 2010 new restrictions are in place regarding the benefit of access to medication as only pensioners with family income equal to or less than €419,22 per month can apply for this benefit. Yet nothing regarding this (to improve the c</w:t>
      </w:r>
      <w:r>
        <w:rPr>
          <w:rFonts w:eastAsia="Calibri"/>
        </w:rPr>
        <w:t>urrent situation) is addressed in the NRP</w:t>
      </w:r>
      <w:r w:rsidRPr="00AA3294">
        <w:rPr>
          <w:rFonts w:eastAsia="Calibri"/>
          <w:lang w:val="en-US"/>
        </w:rPr>
        <w:t>;</w:t>
      </w:r>
    </w:p>
    <w:p w14:paraId="74B6F8E3" w14:textId="77777777" w:rsidR="00777F7D" w:rsidRPr="00AA3294" w:rsidRDefault="00777F7D" w:rsidP="003D2189">
      <w:pPr>
        <w:numPr>
          <w:ilvl w:val="0"/>
          <w:numId w:val="39"/>
        </w:numPr>
        <w:ind w:left="567" w:hanging="567"/>
        <w:rPr>
          <w:rFonts w:eastAsia="Calibri"/>
          <w:lang w:val="en-US"/>
        </w:rPr>
      </w:pPr>
      <w:r w:rsidRPr="00AA3294">
        <w:rPr>
          <w:rFonts w:eastAsia="Calibri"/>
          <w:b/>
          <w:lang w:val="en-US"/>
        </w:rPr>
        <w:t>revision of the legislation on the Social Integration Income</w:t>
      </w:r>
      <w:r w:rsidRPr="00AA3294">
        <w:rPr>
          <w:rFonts w:eastAsia="Calibri"/>
          <w:lang w:val="en-US"/>
        </w:rPr>
        <w:t xml:space="preserve"> (</w:t>
      </w:r>
      <w:r w:rsidRPr="00AA3294">
        <w:rPr>
          <w:rFonts w:eastAsia="Calibri"/>
          <w:b/>
          <w:i/>
          <w:lang w:val="en-US"/>
        </w:rPr>
        <w:t>Rendimento Social de Inserção – RSI</w:t>
      </w:r>
      <w:r w:rsidRPr="00AA3294">
        <w:rPr>
          <w:rFonts w:eastAsia="Calibri"/>
          <w:lang w:val="en-US"/>
        </w:rPr>
        <w:t xml:space="preserve">), ensuring that 240 thousand persons will be covered by this </w:t>
      </w:r>
      <w:r>
        <w:rPr>
          <w:rFonts w:eastAsia="Calibri"/>
          <w:lang w:val="en-US"/>
        </w:rPr>
        <w:t xml:space="preserve">minimum income </w:t>
      </w:r>
      <w:r w:rsidRPr="00AA3294">
        <w:rPr>
          <w:rFonts w:eastAsia="Calibri"/>
          <w:lang w:val="en-US"/>
        </w:rPr>
        <w:t>benefit;</w:t>
      </w:r>
    </w:p>
    <w:p w14:paraId="333B0468" w14:textId="77777777" w:rsidR="00777F7D" w:rsidRPr="00AA3294" w:rsidRDefault="00777F7D" w:rsidP="003D2189">
      <w:pPr>
        <w:numPr>
          <w:ilvl w:val="0"/>
          <w:numId w:val="39"/>
        </w:numPr>
        <w:ind w:left="567" w:hanging="567"/>
        <w:rPr>
          <w:rFonts w:eastAsia="Calibri"/>
          <w:lang w:val="en-US"/>
        </w:rPr>
      </w:pPr>
      <w:r w:rsidRPr="00AA3294">
        <w:rPr>
          <w:rFonts w:eastAsia="Calibri"/>
          <w:lang w:val="en-US"/>
        </w:rPr>
        <w:t xml:space="preserve">promotion of </w:t>
      </w:r>
      <w:r w:rsidRPr="00AA3294">
        <w:rPr>
          <w:rFonts w:eastAsia="Calibri"/>
          <w:b/>
          <w:lang w:val="en-US"/>
        </w:rPr>
        <w:t>accessible electricity and gas services</w:t>
      </w:r>
      <w:r w:rsidRPr="00AA3294">
        <w:rPr>
          <w:rFonts w:eastAsia="Calibri"/>
          <w:lang w:val="en-US"/>
        </w:rPr>
        <w:t xml:space="preserve"> through the continuation of </w:t>
      </w:r>
      <w:r w:rsidRPr="00AA3294">
        <w:rPr>
          <w:rFonts w:eastAsia="Calibri"/>
          <w:b/>
          <w:lang w:val="en-US"/>
        </w:rPr>
        <w:t>the social tariffs programme</w:t>
      </w:r>
      <w:r w:rsidRPr="00AA3294">
        <w:rPr>
          <w:rFonts w:eastAsia="Calibri"/>
          <w:lang w:val="en-US"/>
        </w:rPr>
        <w:t xml:space="preserve"> aiming to target one million economically vulnerable people. </w:t>
      </w:r>
    </w:p>
    <w:p w14:paraId="75487067" w14:textId="77777777" w:rsidR="00777F7D" w:rsidRPr="00137F46" w:rsidRDefault="00777F7D" w:rsidP="003D2189">
      <w:pPr>
        <w:numPr>
          <w:ilvl w:val="0"/>
          <w:numId w:val="39"/>
        </w:numPr>
        <w:ind w:left="567" w:hanging="567"/>
        <w:rPr>
          <w:rFonts w:eastAsia="Calibri"/>
          <w:b/>
          <w:lang w:eastAsia="en-GB"/>
        </w:rPr>
      </w:pPr>
      <w:r w:rsidRPr="00137F46">
        <w:rPr>
          <w:rFonts w:eastAsia="Calibri"/>
          <w:b/>
          <w:lang w:eastAsia="en-GB"/>
        </w:rPr>
        <w:t xml:space="preserve">Increase of the minimum wage from </w:t>
      </w:r>
      <w:r w:rsidRPr="00137F46">
        <w:rPr>
          <w:rFonts w:eastAsia="Calibri"/>
          <w:b/>
        </w:rPr>
        <w:t>€</w:t>
      </w:r>
      <w:r w:rsidRPr="00137F46">
        <w:rPr>
          <w:rFonts w:eastAsia="Calibri"/>
          <w:b/>
          <w:lang w:eastAsia="en-GB"/>
        </w:rPr>
        <w:t xml:space="preserve">505 to </w:t>
      </w:r>
      <w:r w:rsidRPr="00137F46">
        <w:rPr>
          <w:rFonts w:eastAsia="Calibri"/>
          <w:b/>
        </w:rPr>
        <w:t>€530</w:t>
      </w:r>
      <w:r>
        <w:rPr>
          <w:rFonts w:eastAsia="Calibri"/>
        </w:rPr>
        <w:t xml:space="preserve"> from the 1</w:t>
      </w:r>
      <w:r w:rsidRPr="00D20F69">
        <w:rPr>
          <w:rFonts w:eastAsia="Calibri"/>
          <w:vertAlign w:val="superscript"/>
        </w:rPr>
        <w:t>st</w:t>
      </w:r>
      <w:r>
        <w:rPr>
          <w:rFonts w:eastAsia="Calibri"/>
        </w:rPr>
        <w:t xml:space="preserve"> of January 2016 and </w:t>
      </w:r>
      <w:r w:rsidRPr="00137F46">
        <w:rPr>
          <w:rFonts w:eastAsia="Calibri"/>
          <w:b/>
        </w:rPr>
        <w:t>increase support to long-term unemployed.</w:t>
      </w:r>
    </w:p>
    <w:p w14:paraId="321EA3A9" w14:textId="6D8BD117" w:rsidR="00777F7D" w:rsidRPr="00744DB4" w:rsidRDefault="00777F7D" w:rsidP="00777F7D">
      <w:pPr>
        <w:rPr>
          <w:rFonts w:eastAsia="Calibri"/>
          <w:lang w:eastAsia="en-GB"/>
        </w:rPr>
      </w:pPr>
    </w:p>
    <w:p w14:paraId="5C795B77" w14:textId="77777777" w:rsidR="00777F7D" w:rsidRPr="00744DB4" w:rsidRDefault="00777F7D" w:rsidP="00777F7D">
      <w:pPr>
        <w:pStyle w:val="Heading2"/>
        <w:rPr>
          <w:lang w:eastAsia="en-GB"/>
        </w:rPr>
      </w:pPr>
      <w:bookmarkStart w:id="85" w:name="_Toc454209193"/>
      <w:bookmarkStart w:id="86" w:name="_Toc464141633"/>
      <w:bookmarkStart w:id="87" w:name="_Toc466628965"/>
      <w:r w:rsidRPr="00744DB4">
        <w:rPr>
          <w:lang w:eastAsia="en-GB"/>
        </w:rPr>
        <w:t>Synergies between developments in the different areas</w:t>
      </w:r>
      <w:bookmarkEnd w:id="85"/>
      <w:bookmarkEnd w:id="86"/>
      <w:bookmarkEnd w:id="87"/>
    </w:p>
    <w:p w14:paraId="36B6D29A" w14:textId="77777777" w:rsidR="00777F7D" w:rsidRPr="00744DB4" w:rsidRDefault="00777F7D" w:rsidP="00777F7D">
      <w:pPr>
        <w:rPr>
          <w:rFonts w:eastAsia="Calibri"/>
          <w:lang w:eastAsia="en-GB"/>
        </w:rPr>
      </w:pPr>
    </w:p>
    <w:p w14:paraId="1EBA26C7" w14:textId="77777777" w:rsidR="00777F7D" w:rsidRPr="00744DB4" w:rsidRDefault="00777F7D" w:rsidP="00777F7D">
      <w:pPr>
        <w:rPr>
          <w:rFonts w:eastAsia="Calibri"/>
          <w:lang w:eastAsia="en-GB"/>
        </w:rPr>
      </w:pPr>
      <w:r w:rsidRPr="00744DB4">
        <w:rPr>
          <w:rFonts w:eastAsia="Calibri"/>
          <w:lang w:eastAsia="en-GB"/>
        </w:rPr>
        <w:t>The NRP 2016 (in comparison to the NRP 2015) refers more explicitly to the need of improving qualifications, increasing employment and reducing the social exclusion of persons with disabilities. Yet, some gaps in the areas of education, employment and social inclusion of persons with disabilities in Portugal still exist.</w:t>
      </w:r>
    </w:p>
    <w:p w14:paraId="666E690C" w14:textId="77777777" w:rsidR="00777F7D" w:rsidRPr="00744DB4" w:rsidRDefault="00777F7D" w:rsidP="00777F7D">
      <w:pPr>
        <w:rPr>
          <w:rFonts w:eastAsia="Calibri"/>
          <w:lang w:eastAsia="en-GB"/>
        </w:rPr>
      </w:pPr>
    </w:p>
    <w:p w14:paraId="34C0D983" w14:textId="77777777" w:rsidR="00777F7D" w:rsidRPr="00744DB4" w:rsidRDefault="00777F7D" w:rsidP="00777F7D">
      <w:pPr>
        <w:rPr>
          <w:rFonts w:eastAsia="Calibri"/>
          <w:lang w:eastAsia="en-GB"/>
        </w:rPr>
      </w:pPr>
      <w:r w:rsidRPr="00744DB4">
        <w:rPr>
          <w:rFonts w:eastAsia="Calibri"/>
          <w:lang w:eastAsia="en-GB"/>
        </w:rPr>
        <w:t xml:space="preserve">Since 2008, mainly through the implementation of Decree-Law No. 3/2008, which regulates Inclusive Education, important changes have been made in paving the way for Inclusive Education: in 2016, 99% of the students with </w:t>
      </w:r>
      <w:r>
        <w:rPr>
          <w:rFonts w:eastAsia="Calibri"/>
          <w:lang w:eastAsia="en-GB"/>
        </w:rPr>
        <w:t>disabilities in Portugal attend</w:t>
      </w:r>
      <w:r w:rsidRPr="00744DB4">
        <w:rPr>
          <w:rFonts w:eastAsia="Calibri"/>
          <w:lang w:eastAsia="en-GB"/>
        </w:rPr>
        <w:t xml:space="preserve"> regular schools. Also, it is important to mention that the National Early Intervention System (Decree-Law No. 281/2009) – for children up until 6 years-old – has been an important initiative for children with disabilities. However, financial restrictions still affect the full application of the legislation, mainly because of the lack of adequate resources – human and material. A very critical point is the transition from primary to secondary education, where the number of pupils with disabilities who attend secondary education (10-12 school years) significantly reduced, and then, from secondary education to post-secondary education </w:t>
      </w:r>
      <w:r>
        <w:rPr>
          <w:rFonts w:eastAsia="Calibri"/>
          <w:lang w:eastAsia="en-GB"/>
        </w:rPr>
        <w:t>and</w:t>
      </w:r>
      <w:r w:rsidRPr="00744DB4">
        <w:rPr>
          <w:rFonts w:eastAsia="Calibri"/>
          <w:lang w:eastAsia="en-GB"/>
        </w:rPr>
        <w:t xml:space="preserve"> the labour market. Many children, especially those with intellectual disabilities, after attending for various years regular schools, return to social care institutions to receive specific training in a segregated environment, which is </w:t>
      </w:r>
      <w:r>
        <w:rPr>
          <w:rFonts w:eastAsia="Calibri"/>
          <w:lang w:eastAsia="en-GB"/>
        </w:rPr>
        <w:t>in</w:t>
      </w:r>
      <w:r w:rsidRPr="00744DB4">
        <w:rPr>
          <w:rFonts w:eastAsia="Calibri"/>
          <w:lang w:eastAsia="en-GB"/>
        </w:rPr>
        <w:t xml:space="preserve"> contradiction with the inclusive education pathway they were pursuing. However, for these children there was a positive development in the legislation in 2015. Ordinance 201-C/2015 was introduced to regulate the development of Individual Transition Plans aiming to promote a smooth transition from school to community life-contexts, at the end of secondary education. Furthermore, students with disabilities who complete secondary education will be able to obtain a certification that attests the knowledge and skills </w:t>
      </w:r>
      <w:r>
        <w:rPr>
          <w:rFonts w:eastAsia="Calibri"/>
          <w:lang w:eastAsia="en-GB"/>
        </w:rPr>
        <w:t xml:space="preserve">they </w:t>
      </w:r>
      <w:r w:rsidRPr="00744DB4">
        <w:rPr>
          <w:rFonts w:eastAsia="Calibri"/>
          <w:lang w:eastAsia="en-GB"/>
        </w:rPr>
        <w:t xml:space="preserve">acquired </w:t>
      </w:r>
      <w:r>
        <w:rPr>
          <w:rFonts w:eastAsia="Calibri"/>
          <w:lang w:eastAsia="en-GB"/>
        </w:rPr>
        <w:t>with a view for their later access to</w:t>
      </w:r>
      <w:r w:rsidRPr="00744DB4">
        <w:rPr>
          <w:rFonts w:eastAsia="Calibri"/>
          <w:lang w:eastAsia="en-GB"/>
        </w:rPr>
        <w:t xml:space="preserve"> the labour market. </w:t>
      </w:r>
    </w:p>
    <w:p w14:paraId="65653C7F" w14:textId="77777777" w:rsidR="00777F7D" w:rsidRPr="00744DB4" w:rsidRDefault="00777F7D" w:rsidP="00777F7D">
      <w:pPr>
        <w:rPr>
          <w:rFonts w:eastAsia="Calibri"/>
          <w:lang w:eastAsia="en-GB"/>
        </w:rPr>
      </w:pPr>
    </w:p>
    <w:p w14:paraId="77CEC008" w14:textId="77777777" w:rsidR="00777F7D" w:rsidRPr="00744DB4" w:rsidRDefault="00777F7D" w:rsidP="00777F7D">
      <w:pPr>
        <w:rPr>
          <w:rFonts w:eastAsia="Calibri"/>
          <w:lang w:eastAsia="en-GB"/>
        </w:rPr>
      </w:pPr>
      <w:r w:rsidRPr="00744DB4">
        <w:rPr>
          <w:rFonts w:eastAsia="Calibri"/>
          <w:lang w:eastAsia="en-GB"/>
        </w:rPr>
        <w:t xml:space="preserve">In relation to tertiary education, taking into </w:t>
      </w:r>
      <w:r>
        <w:rPr>
          <w:rFonts w:eastAsia="Calibri"/>
          <w:lang w:eastAsia="en-GB"/>
        </w:rPr>
        <w:t>account</w:t>
      </w:r>
      <w:r w:rsidRPr="00744DB4">
        <w:rPr>
          <w:rFonts w:eastAsia="Calibri"/>
          <w:lang w:eastAsia="en-GB"/>
        </w:rPr>
        <w:t xml:space="preserve"> the small number of students with disabilities who attend high education institutions (HEIs), and also </w:t>
      </w:r>
      <w:r>
        <w:rPr>
          <w:rFonts w:eastAsia="Calibri"/>
          <w:lang w:eastAsia="en-GB"/>
        </w:rPr>
        <w:t xml:space="preserve">the </w:t>
      </w:r>
      <w:r w:rsidRPr="00744DB4">
        <w:rPr>
          <w:rFonts w:eastAsia="Calibri"/>
          <w:lang w:eastAsia="en-GB"/>
        </w:rPr>
        <w:t xml:space="preserve">low number of these students who use the quota system, it seems important to create new political </w:t>
      </w:r>
      <w:r w:rsidRPr="00744DB4">
        <w:rPr>
          <w:rFonts w:eastAsia="Calibri"/>
          <w:lang w:eastAsia="en-GB"/>
        </w:rPr>
        <w:lastRenderedPageBreak/>
        <w:t>measures (as presently, there is no specific legislation related to the provision of reasonable accommodations for disabled students</w:t>
      </w:r>
      <w:r w:rsidRPr="00FD5942">
        <w:rPr>
          <w:rFonts w:eastAsia="Calibri"/>
          <w:lang w:eastAsia="en-GB"/>
        </w:rPr>
        <w:t xml:space="preserve"> </w:t>
      </w:r>
      <w:r>
        <w:rPr>
          <w:rFonts w:eastAsia="Calibri"/>
          <w:lang w:eastAsia="en-GB"/>
        </w:rPr>
        <w:t>in</w:t>
      </w:r>
      <w:r w:rsidRPr="00744DB4">
        <w:rPr>
          <w:rFonts w:eastAsia="Calibri"/>
          <w:lang w:eastAsia="en-GB"/>
        </w:rPr>
        <w:t xml:space="preserve"> post-secondary education) to encourage students with disabilities to continue their studies in tertiary education. It is also important to provide adequate assistance in the HEIs to support the education process of students with disabilities and to increase the teaching staff’s </w:t>
      </w:r>
      <w:r>
        <w:rPr>
          <w:rFonts w:eastAsia="Calibri"/>
          <w:lang w:eastAsia="en-GB"/>
        </w:rPr>
        <w:t>skill</w:t>
      </w:r>
      <w:r w:rsidRPr="00744DB4">
        <w:rPr>
          <w:rFonts w:eastAsia="Calibri"/>
          <w:lang w:eastAsia="en-GB"/>
        </w:rPr>
        <w:t xml:space="preserve">s in this respect. At the same time, </w:t>
      </w:r>
      <w:r w:rsidRPr="00744DB4">
        <w:rPr>
          <w:rFonts w:eastAsia="Calibri"/>
          <w:b/>
          <w:lang w:eastAsia="en-GB"/>
        </w:rPr>
        <w:t>without disability-specific indicators – about early school leavers with disability and students with disabilities completing tertiary education – it is very difficult to measure the impact of education in the improvement of the quality of life and the social and labour participation of persons with disabilities</w:t>
      </w:r>
      <w:r w:rsidRPr="00744DB4">
        <w:rPr>
          <w:rFonts w:eastAsia="Calibri"/>
          <w:lang w:eastAsia="en-GB"/>
        </w:rPr>
        <w:t>.</w:t>
      </w:r>
    </w:p>
    <w:p w14:paraId="51A9E253" w14:textId="77777777" w:rsidR="00777F7D" w:rsidRPr="00744DB4" w:rsidRDefault="00777F7D" w:rsidP="00777F7D">
      <w:pPr>
        <w:rPr>
          <w:rFonts w:eastAsia="Calibri"/>
          <w:lang w:eastAsia="en-GB"/>
        </w:rPr>
      </w:pPr>
    </w:p>
    <w:p w14:paraId="7D5C67E2" w14:textId="77777777" w:rsidR="00777F7D" w:rsidRPr="00744DB4" w:rsidRDefault="00777F7D" w:rsidP="00777F7D">
      <w:pPr>
        <w:rPr>
          <w:rFonts w:eastAsia="Calibri"/>
          <w:lang w:eastAsia="en-GB"/>
        </w:rPr>
      </w:pPr>
      <w:r w:rsidRPr="00744DB4">
        <w:rPr>
          <w:rFonts w:eastAsia="Calibri"/>
          <w:lang w:eastAsia="en-GB"/>
        </w:rPr>
        <w:t xml:space="preserve">Since </w:t>
      </w:r>
      <w:r>
        <w:rPr>
          <w:rFonts w:eastAsia="Calibri"/>
          <w:lang w:eastAsia="en-GB"/>
        </w:rPr>
        <w:t xml:space="preserve">most of </w:t>
      </w:r>
      <w:r w:rsidRPr="00744DB4">
        <w:rPr>
          <w:rFonts w:eastAsia="Calibri"/>
          <w:lang w:eastAsia="en-GB"/>
        </w:rPr>
        <w:t xml:space="preserve">the NRP 2016 proposed measures focus on increasing the qualification levels of the Portuguese population as well as of persons with disabilities, it is necessary to increase employers’ (both public and private) engagement, participation and awareness, especially in relation to the inclusion of persons with disabilities. So far, the statistics provided by the IEFP </w:t>
      </w:r>
      <w:r>
        <w:rPr>
          <w:rFonts w:eastAsia="Calibri"/>
          <w:lang w:eastAsia="en-GB"/>
        </w:rPr>
        <w:t xml:space="preserve">(see </w:t>
      </w:r>
      <w:r>
        <w:rPr>
          <w:rFonts w:eastAsia="Calibri"/>
          <w:lang w:eastAsia="en-GB"/>
        </w:rPr>
        <w:fldChar w:fldCharType="begin"/>
      </w:r>
      <w:r>
        <w:rPr>
          <w:rFonts w:eastAsia="Calibri"/>
          <w:lang w:eastAsia="en-GB"/>
        </w:rPr>
        <w:instrText xml:space="preserve"> REF _Ref464207150 \h </w:instrText>
      </w:r>
      <w:r>
        <w:rPr>
          <w:rFonts w:eastAsia="Calibri"/>
          <w:lang w:eastAsia="en-GB"/>
        </w:rPr>
      </w:r>
      <w:r>
        <w:rPr>
          <w:rFonts w:eastAsia="Calibri"/>
          <w:lang w:eastAsia="en-GB"/>
        </w:rPr>
        <w:fldChar w:fldCharType="separate"/>
      </w:r>
      <w:r>
        <w:t xml:space="preserve">Table </w:t>
      </w:r>
      <w:r>
        <w:rPr>
          <w:noProof/>
        </w:rPr>
        <w:t>10</w:t>
      </w:r>
      <w:r>
        <w:rPr>
          <w:rFonts w:eastAsia="Calibri"/>
          <w:lang w:eastAsia="en-GB"/>
        </w:rPr>
        <w:fldChar w:fldCharType="end"/>
      </w:r>
      <w:r>
        <w:rPr>
          <w:rFonts w:eastAsia="Calibri"/>
          <w:lang w:eastAsia="en-GB"/>
        </w:rPr>
        <w:t xml:space="preserve">) </w:t>
      </w:r>
      <w:r w:rsidRPr="00744DB4">
        <w:rPr>
          <w:rFonts w:eastAsia="Calibri"/>
          <w:lang w:eastAsia="en-GB"/>
        </w:rPr>
        <w:t xml:space="preserve">demonstrate that </w:t>
      </w:r>
      <w:r>
        <w:rPr>
          <w:rFonts w:eastAsia="Calibri"/>
          <w:lang w:eastAsia="en-GB"/>
        </w:rPr>
        <w:t>despite slight increase in 2016 t</w:t>
      </w:r>
      <w:r w:rsidRPr="00744DB4">
        <w:rPr>
          <w:rFonts w:eastAsia="Calibri"/>
          <w:lang w:eastAsia="en-GB"/>
        </w:rPr>
        <w:t xml:space="preserve">he number of persons with disabilities with higher education level registered at employment centres </w:t>
      </w:r>
      <w:r>
        <w:rPr>
          <w:rFonts w:eastAsia="Calibri"/>
          <w:lang w:eastAsia="en-GB"/>
        </w:rPr>
        <w:t>in</w:t>
      </w:r>
      <w:r w:rsidRPr="00744DB4">
        <w:rPr>
          <w:rFonts w:eastAsia="Calibri"/>
          <w:lang w:eastAsia="en-GB"/>
        </w:rPr>
        <w:t xml:space="preserve"> </w:t>
      </w:r>
      <w:r>
        <w:rPr>
          <w:rFonts w:eastAsia="Calibri"/>
          <w:lang w:eastAsia="en-GB"/>
        </w:rPr>
        <w:t xml:space="preserve">2015 and </w:t>
      </w:r>
      <w:r w:rsidRPr="00744DB4">
        <w:rPr>
          <w:rFonts w:eastAsia="Calibri"/>
          <w:lang w:eastAsia="en-GB"/>
        </w:rPr>
        <w:t>201</w:t>
      </w:r>
      <w:r>
        <w:rPr>
          <w:rFonts w:eastAsia="Calibri"/>
          <w:lang w:eastAsia="en-GB"/>
        </w:rPr>
        <w:t>6</w:t>
      </w:r>
      <w:r w:rsidRPr="00744DB4">
        <w:rPr>
          <w:rFonts w:eastAsia="Calibri"/>
          <w:lang w:eastAsia="en-GB"/>
        </w:rPr>
        <w:t xml:space="preserve"> is </w:t>
      </w:r>
      <w:r>
        <w:rPr>
          <w:rFonts w:eastAsia="Calibri"/>
          <w:lang w:eastAsia="en-GB"/>
        </w:rPr>
        <w:t xml:space="preserve">still </w:t>
      </w:r>
      <w:r w:rsidRPr="00744DB4">
        <w:rPr>
          <w:rFonts w:eastAsia="Calibri"/>
          <w:lang w:eastAsia="en-GB"/>
        </w:rPr>
        <w:t>quite low. This shows that the majority of the unemployed persons with disabilities have low levels of education.</w:t>
      </w:r>
    </w:p>
    <w:p w14:paraId="5D0A5238" w14:textId="77777777" w:rsidR="00777F7D" w:rsidRPr="00744DB4" w:rsidRDefault="00777F7D" w:rsidP="00777F7D">
      <w:pPr>
        <w:rPr>
          <w:rFonts w:eastAsia="Calibri"/>
          <w:lang w:eastAsia="en-GB"/>
        </w:rPr>
      </w:pPr>
    </w:p>
    <w:p w14:paraId="74F9A9D8" w14:textId="69DADC6C" w:rsidR="00777F7D" w:rsidRDefault="00777F7D" w:rsidP="00777F7D">
      <w:pPr>
        <w:rPr>
          <w:rFonts w:eastAsia="Calibri"/>
        </w:rPr>
      </w:pPr>
      <w:r w:rsidRPr="00744DB4">
        <w:rPr>
          <w:rFonts w:eastAsia="Calibri"/>
          <w:lang w:eastAsia="en-GB"/>
        </w:rPr>
        <w:t xml:space="preserve">While the NRP 2016 </w:t>
      </w:r>
      <w:r w:rsidRPr="00744DB4">
        <w:rPr>
          <w:rFonts w:eastAsia="Calibri"/>
        </w:rPr>
        <w:t xml:space="preserve">measures to fight poverty and social exclusion are very focused on improving the levels of social transfers, the amounts provided are still insufficient to address the high economic vulnerability of persons with disabilities in Portugal. For instance, the amount </w:t>
      </w:r>
      <w:r>
        <w:rPr>
          <w:rFonts w:eastAsia="Calibri"/>
        </w:rPr>
        <w:t xml:space="preserve">provided </w:t>
      </w:r>
      <w:r w:rsidRPr="00744DB4">
        <w:rPr>
          <w:rFonts w:eastAsia="Calibri"/>
        </w:rPr>
        <w:t xml:space="preserve">for third person assistance continues to be </w:t>
      </w:r>
      <w:r w:rsidRPr="00744DB4">
        <w:rPr>
          <w:rFonts w:eastAsia="Calibri"/>
          <w:lang w:eastAsia="en-GB"/>
        </w:rPr>
        <w:t xml:space="preserve">very low and therefore it is unlikely that it will ensure access of persons with disabilities to proper assistance. This problem is compounded by the absence in Portugal of a Personal Assistance scheme, although such a scheme was already foreseen in the </w:t>
      </w:r>
      <w:r>
        <w:rPr>
          <w:rFonts w:eastAsia="Calibri"/>
          <w:lang w:eastAsia="en-GB"/>
        </w:rPr>
        <w:t>N</w:t>
      </w:r>
      <w:r w:rsidRPr="00744DB4">
        <w:rPr>
          <w:rFonts w:eastAsia="Calibri"/>
          <w:lang w:eastAsia="en-GB"/>
        </w:rPr>
        <w:t>ational Disability Strategy 2010-2013</w:t>
      </w:r>
      <w:r w:rsidRPr="00744DB4">
        <w:rPr>
          <w:rFonts w:eastAsia="Calibri"/>
        </w:rPr>
        <w:t>. The new unified benefit that the NRP foresees for 2017 for persons with disability may offset this problem, provided that the amount of the scheme is adequate. In addition</w:t>
      </w:r>
      <w:r>
        <w:rPr>
          <w:rFonts w:eastAsia="Calibri"/>
        </w:rPr>
        <w:t>,</w:t>
      </w:r>
      <w:r w:rsidRPr="00744DB4">
        <w:rPr>
          <w:rFonts w:eastAsia="Calibri"/>
        </w:rPr>
        <w:t xml:space="preserve"> there is a need to improve accessibility to the built environment and </w:t>
      </w:r>
      <w:r>
        <w:rPr>
          <w:rFonts w:eastAsia="Calibri"/>
        </w:rPr>
        <w:t xml:space="preserve">to public </w:t>
      </w:r>
      <w:r w:rsidRPr="00744DB4">
        <w:rPr>
          <w:rFonts w:eastAsia="Calibri"/>
        </w:rPr>
        <w:t>transportation systems through an enforcement of the implementation of the existing Accessibility Law (Decree-law 163/2006) (Pinto, 2015).</w:t>
      </w:r>
      <w:r w:rsidRPr="00744DB4">
        <w:rPr>
          <w:rFonts w:eastAsia="Calibri"/>
          <w:vertAlign w:val="superscript"/>
        </w:rPr>
        <w:footnoteReference w:id="107"/>
      </w:r>
      <w:r w:rsidRPr="00744DB4">
        <w:rPr>
          <w:rFonts w:eastAsia="Calibri"/>
        </w:rPr>
        <w:t xml:space="preserve"> </w:t>
      </w:r>
      <w:r w:rsidRPr="00744DB4">
        <w:rPr>
          <w:rFonts w:eastAsia="Calibri"/>
          <w:lang w:eastAsia="en-GB"/>
        </w:rPr>
        <w:t xml:space="preserve">The continued lack of accessibility to transportation, communication and information systems, and the built environment is causing the exclusion of persons with disabilities in Portugal from education and employment, and their participation in </w:t>
      </w:r>
      <w:r w:rsidRPr="00744DB4">
        <w:rPr>
          <w:rFonts w:eastAsia="Calibri"/>
        </w:rPr>
        <w:t>social life more generally.</w:t>
      </w:r>
    </w:p>
    <w:p w14:paraId="28F5B630" w14:textId="77777777" w:rsidR="00777F7D" w:rsidRPr="00901DF9" w:rsidRDefault="00777F7D" w:rsidP="00CF4A74">
      <w:pPr>
        <w:pStyle w:val="Heading1"/>
        <w:rPr>
          <w:lang w:eastAsia="en-GB"/>
        </w:rPr>
      </w:pPr>
      <w:bookmarkStart w:id="88" w:name="_Toc454209194"/>
      <w:bookmarkStart w:id="89" w:name="_Toc464141634"/>
      <w:bookmarkStart w:id="90" w:name="_Toc466628966"/>
      <w:r w:rsidRPr="00901DF9">
        <w:rPr>
          <w:lang w:eastAsia="en-GB"/>
        </w:rPr>
        <w:lastRenderedPageBreak/>
        <w:t>Review of the European Semester from a disability perspective</w:t>
      </w:r>
      <w:bookmarkEnd w:id="88"/>
      <w:bookmarkEnd w:id="89"/>
      <w:bookmarkEnd w:id="90"/>
    </w:p>
    <w:p w14:paraId="755B0682" w14:textId="77777777" w:rsidR="00777F7D" w:rsidRPr="00901DF9" w:rsidRDefault="00777F7D" w:rsidP="00777F7D">
      <w:pPr>
        <w:rPr>
          <w:rFonts w:eastAsia="Calibri"/>
          <w:lang w:eastAsia="en-GB"/>
        </w:rPr>
      </w:pPr>
    </w:p>
    <w:p w14:paraId="40159679" w14:textId="77777777" w:rsidR="00777F7D" w:rsidRPr="002F5738" w:rsidRDefault="00777F7D" w:rsidP="00777F7D">
      <w:pPr>
        <w:pStyle w:val="Heading2"/>
        <w:rPr>
          <w:lang w:eastAsia="en-GB"/>
        </w:rPr>
      </w:pPr>
      <w:bookmarkStart w:id="91" w:name="_Toc454209195"/>
      <w:bookmarkStart w:id="92" w:name="_Toc464141635"/>
      <w:bookmarkStart w:id="93" w:name="_Toc466628967"/>
      <w:r w:rsidRPr="002F5738">
        <w:rPr>
          <w:lang w:eastAsia="en-GB"/>
        </w:rPr>
        <w:t>Progress on disability-specific Country Specific Recommendations (CSRs)</w:t>
      </w:r>
      <w:bookmarkEnd w:id="91"/>
      <w:bookmarkEnd w:id="92"/>
      <w:bookmarkEnd w:id="93"/>
    </w:p>
    <w:p w14:paraId="173A7381" w14:textId="77777777" w:rsidR="00777F7D" w:rsidRPr="00901DF9" w:rsidRDefault="00777F7D" w:rsidP="00777F7D">
      <w:pPr>
        <w:rPr>
          <w:rFonts w:eastAsia="Calibri"/>
          <w:lang w:eastAsia="en-GB"/>
        </w:rPr>
      </w:pPr>
    </w:p>
    <w:p w14:paraId="386DE3A5" w14:textId="77777777" w:rsidR="00777F7D" w:rsidRPr="00901DF9" w:rsidRDefault="00777F7D" w:rsidP="00777F7D">
      <w:pPr>
        <w:rPr>
          <w:rFonts w:eastAsia="Calibri"/>
          <w:lang w:eastAsia="en-GB"/>
        </w:rPr>
      </w:pPr>
      <w:r w:rsidRPr="00901DF9">
        <w:rPr>
          <w:rFonts w:eastAsia="Calibri"/>
          <w:lang w:eastAsia="en-GB"/>
        </w:rPr>
        <w:t>There were no disability-specific CSRs for Portugal in 2016 and disability mentioned in the Recommendation from the Commission.</w:t>
      </w:r>
      <w:r w:rsidRPr="00901DF9">
        <w:rPr>
          <w:rFonts w:eastAsia="Calibri"/>
          <w:vertAlign w:val="superscript"/>
          <w:lang w:eastAsia="en-GB"/>
        </w:rPr>
        <w:footnoteReference w:id="108"/>
      </w:r>
      <w:r w:rsidRPr="00901DF9">
        <w:rPr>
          <w:rFonts w:eastAsia="Calibri"/>
          <w:lang w:eastAsia="en-GB"/>
        </w:rPr>
        <w:t xml:space="preserve"> </w:t>
      </w:r>
    </w:p>
    <w:p w14:paraId="6AC30B3A" w14:textId="77777777" w:rsidR="00777F7D" w:rsidRPr="00901DF9" w:rsidRDefault="00777F7D" w:rsidP="00777F7D">
      <w:pPr>
        <w:rPr>
          <w:rFonts w:eastAsia="Calibri"/>
          <w:lang w:eastAsia="en-GB"/>
        </w:rPr>
      </w:pPr>
    </w:p>
    <w:p w14:paraId="5792AB8D" w14:textId="77777777" w:rsidR="00777F7D" w:rsidRPr="00901DF9" w:rsidRDefault="00777F7D" w:rsidP="00777F7D">
      <w:pPr>
        <w:pStyle w:val="Heading2"/>
        <w:rPr>
          <w:lang w:eastAsia="en-GB"/>
        </w:rPr>
      </w:pPr>
      <w:bookmarkStart w:id="94" w:name="_Toc454209196"/>
      <w:bookmarkStart w:id="95" w:name="_Toc464141636"/>
      <w:bookmarkStart w:id="96" w:name="_Toc466628968"/>
      <w:r w:rsidRPr="00901DF9">
        <w:rPr>
          <w:lang w:eastAsia="en-GB"/>
        </w:rPr>
        <w:t>Progress on other CSRs from a disability perspective</w:t>
      </w:r>
      <w:bookmarkEnd w:id="94"/>
      <w:bookmarkEnd w:id="95"/>
      <w:bookmarkEnd w:id="96"/>
    </w:p>
    <w:p w14:paraId="30CC2740" w14:textId="77777777" w:rsidR="00777F7D" w:rsidRPr="00901DF9" w:rsidRDefault="00777F7D" w:rsidP="00777F7D">
      <w:pPr>
        <w:rPr>
          <w:rFonts w:eastAsia="Calibri"/>
          <w:lang w:eastAsia="en-GB"/>
        </w:rPr>
      </w:pPr>
    </w:p>
    <w:p w14:paraId="230A92BA" w14:textId="77777777" w:rsidR="00777F7D" w:rsidRPr="00901DF9" w:rsidRDefault="00777F7D" w:rsidP="00777F7D">
      <w:pPr>
        <w:rPr>
          <w:rFonts w:eastAsia="Calibri"/>
          <w:lang w:eastAsia="en-GB"/>
        </w:rPr>
      </w:pPr>
      <w:r w:rsidRPr="00085FE2">
        <w:rPr>
          <w:rFonts w:eastAsia="Calibri"/>
          <w:i/>
          <w:lang w:eastAsia="en-GB"/>
        </w:rPr>
        <w:t xml:space="preserve">The CSR calls attention to the fact that raising the minimum wage in Portugal may reduce the intensity of in-work poverty, but if not matched by productivity increases, it risks harming the employment and competitiveness outlook and reduce the incentive to invest in skills. </w:t>
      </w:r>
      <w:r w:rsidRPr="00901DF9">
        <w:rPr>
          <w:rFonts w:eastAsia="Calibri"/>
          <w:lang w:eastAsia="en-GB"/>
        </w:rPr>
        <w:t>(CSR 2016, p.5)</w:t>
      </w:r>
    </w:p>
    <w:p w14:paraId="67ABA031" w14:textId="77777777" w:rsidR="00777F7D" w:rsidRPr="00901DF9" w:rsidRDefault="00777F7D" w:rsidP="00777F7D">
      <w:pPr>
        <w:rPr>
          <w:rFonts w:eastAsia="Calibri"/>
          <w:lang w:eastAsia="en-GB"/>
        </w:rPr>
      </w:pPr>
    </w:p>
    <w:p w14:paraId="3E2D619A" w14:textId="77777777" w:rsidR="00777F7D" w:rsidRPr="00901DF9" w:rsidRDefault="00777F7D" w:rsidP="00777F7D">
      <w:pPr>
        <w:rPr>
          <w:rFonts w:eastAsia="Calibri"/>
          <w:lang w:eastAsia="en-GB"/>
        </w:rPr>
      </w:pPr>
      <w:r w:rsidRPr="00901DF9">
        <w:rPr>
          <w:rFonts w:eastAsia="Calibri"/>
          <w:lang w:eastAsia="en-GB"/>
        </w:rPr>
        <w:t xml:space="preserve">This may have disability implications. Persons with disabilities who have jobs tend to occupy the lowest professional ranks and receive the lowest wages. </w:t>
      </w:r>
      <w:r>
        <w:rPr>
          <w:rFonts w:eastAsia="Calibri"/>
          <w:lang w:eastAsia="en-GB"/>
        </w:rPr>
        <w:t>The</w:t>
      </w:r>
      <w:r w:rsidRPr="00901DF9">
        <w:rPr>
          <w:rFonts w:eastAsia="Calibri"/>
          <w:lang w:eastAsia="en-GB"/>
        </w:rPr>
        <w:t>refore,</w:t>
      </w:r>
      <w:r>
        <w:rPr>
          <w:rFonts w:eastAsia="Calibri"/>
          <w:lang w:eastAsia="en-GB"/>
        </w:rPr>
        <w:t xml:space="preserve"> any</w:t>
      </w:r>
      <w:r w:rsidRPr="00901DF9">
        <w:rPr>
          <w:rFonts w:eastAsia="Calibri"/>
          <w:lang w:eastAsia="en-GB"/>
        </w:rPr>
        <w:t xml:space="preserve"> increase in the minimum wage is very likely to benefit them directly. However, if the gradual increase is hampered due to concerns with its consequences on ‘competitiveness’, as the CSR suggests, workers with disabilities will continue to be amongst those facing in-work poverty.</w:t>
      </w:r>
    </w:p>
    <w:p w14:paraId="6E0616B3" w14:textId="77777777" w:rsidR="00777F7D" w:rsidRPr="00901DF9" w:rsidRDefault="00777F7D" w:rsidP="00777F7D">
      <w:pPr>
        <w:rPr>
          <w:rFonts w:eastAsia="Calibri"/>
          <w:lang w:eastAsia="en-GB"/>
        </w:rPr>
      </w:pPr>
    </w:p>
    <w:p w14:paraId="7AA1D559" w14:textId="77777777" w:rsidR="00777F7D" w:rsidRPr="00901DF9" w:rsidRDefault="00777F7D" w:rsidP="00777F7D">
      <w:pPr>
        <w:rPr>
          <w:rFonts w:eastAsia="Calibri"/>
          <w:b/>
          <w:strike/>
          <w:lang w:eastAsia="en-GB"/>
        </w:rPr>
      </w:pPr>
    </w:p>
    <w:p w14:paraId="2D82AF25" w14:textId="77777777" w:rsidR="00777F7D" w:rsidRPr="00901DF9" w:rsidRDefault="00777F7D" w:rsidP="00777F7D">
      <w:pPr>
        <w:rPr>
          <w:rFonts w:eastAsia="Calibri"/>
          <w:b/>
          <w:lang w:eastAsia="en-GB"/>
        </w:rPr>
      </w:pPr>
      <w:r w:rsidRPr="00901DF9">
        <w:rPr>
          <w:rFonts w:eastAsia="Calibri"/>
          <w:b/>
          <w:lang w:eastAsia="en-GB"/>
        </w:rPr>
        <w:t>CSR 2016 Point # 10</w:t>
      </w:r>
    </w:p>
    <w:p w14:paraId="0985E301" w14:textId="77777777" w:rsidR="00777F7D" w:rsidRPr="00B652B0" w:rsidRDefault="00777F7D" w:rsidP="00777F7D">
      <w:pPr>
        <w:rPr>
          <w:rFonts w:eastAsia="Calibri"/>
          <w:b/>
          <w:lang w:eastAsia="en-GB"/>
        </w:rPr>
      </w:pPr>
      <w:r w:rsidRPr="00085FE2">
        <w:rPr>
          <w:rFonts w:eastAsia="Calibri"/>
          <w:i/>
          <w:lang w:eastAsia="en-GB"/>
        </w:rPr>
        <w:t>The CSR calls attention to the need to</w:t>
      </w:r>
      <w:r w:rsidRPr="00085FE2">
        <w:rPr>
          <w:rFonts w:eastAsia="Calibri"/>
          <w:b/>
          <w:i/>
          <w:lang w:eastAsia="en-GB"/>
        </w:rPr>
        <w:t xml:space="preserve"> assess the impact of activation policies in reducing the intensity of poverty.</w:t>
      </w:r>
      <w:r w:rsidRPr="00901DF9">
        <w:rPr>
          <w:rFonts w:eastAsia="Calibri"/>
          <w:b/>
          <w:lang w:eastAsia="en-GB"/>
        </w:rPr>
        <w:t xml:space="preserve"> </w:t>
      </w:r>
      <w:r w:rsidRPr="00901DF9">
        <w:rPr>
          <w:rFonts w:eastAsia="Calibri"/>
          <w:lang w:eastAsia="en-GB"/>
        </w:rPr>
        <w:t>This statement has disability impacts. Indeed, persons with disabilities are amongst those groups who have benefited from active employment policies, and yet, these policies have not always had a sustainable effect on their labour market inclusion. The CSR 2016 recognises these limitations and calls upon an ‘enhanced coordination among employment and social s</w:t>
      </w:r>
      <w:r>
        <w:rPr>
          <w:rFonts w:eastAsia="Calibri"/>
          <w:lang w:eastAsia="en-GB"/>
        </w:rPr>
        <w:t>ervices</w:t>
      </w:r>
      <w:r w:rsidRPr="00901DF9">
        <w:rPr>
          <w:rFonts w:eastAsia="Calibri"/>
          <w:lang w:eastAsia="en-GB"/>
        </w:rPr>
        <w:t>’</w:t>
      </w:r>
      <w:r>
        <w:rPr>
          <w:rFonts w:eastAsia="Calibri"/>
          <w:lang w:eastAsia="en-GB"/>
        </w:rPr>
        <w:t xml:space="preserve"> (p. 5).</w:t>
      </w:r>
      <w:r w:rsidRPr="00901DF9">
        <w:rPr>
          <w:rFonts w:eastAsia="Calibri"/>
          <w:lang w:eastAsia="en-GB"/>
        </w:rPr>
        <w:t xml:space="preserve"> Taking these precautions would certainly benefit persons with disabilities</w:t>
      </w:r>
    </w:p>
    <w:p w14:paraId="7062588E" w14:textId="77777777" w:rsidR="00777F7D" w:rsidRPr="00901DF9" w:rsidRDefault="00777F7D" w:rsidP="00777F7D">
      <w:pPr>
        <w:rPr>
          <w:rFonts w:eastAsia="Calibri"/>
          <w:b/>
          <w:lang w:eastAsia="en-GB"/>
        </w:rPr>
      </w:pPr>
    </w:p>
    <w:p w14:paraId="07EC2C76" w14:textId="77777777" w:rsidR="00777F7D" w:rsidRPr="00901DF9" w:rsidRDefault="00777F7D" w:rsidP="00777F7D">
      <w:pPr>
        <w:rPr>
          <w:rFonts w:eastAsia="Calibri"/>
          <w:b/>
          <w:lang w:eastAsia="en-GB"/>
        </w:rPr>
      </w:pPr>
      <w:r w:rsidRPr="00901DF9">
        <w:rPr>
          <w:rFonts w:eastAsia="Calibri"/>
          <w:b/>
          <w:lang w:eastAsia="en-GB"/>
        </w:rPr>
        <w:t>CSR Recommendation #3:</w:t>
      </w:r>
    </w:p>
    <w:p w14:paraId="0A725B80" w14:textId="77777777" w:rsidR="00777F7D" w:rsidRPr="00901DF9" w:rsidRDefault="00777F7D" w:rsidP="00777F7D">
      <w:pPr>
        <w:rPr>
          <w:rFonts w:eastAsia="Calibri"/>
          <w:b/>
          <w:lang w:eastAsia="en-GB"/>
        </w:rPr>
      </w:pPr>
    </w:p>
    <w:p w14:paraId="602CEC8E" w14:textId="77777777" w:rsidR="00777F7D" w:rsidRPr="00901DF9" w:rsidRDefault="00777F7D" w:rsidP="00777F7D">
      <w:pPr>
        <w:rPr>
          <w:rFonts w:eastAsia="Calibri"/>
          <w:i/>
          <w:lang w:eastAsia="en-GB"/>
        </w:rPr>
      </w:pPr>
      <w:r w:rsidRPr="00901DF9">
        <w:rPr>
          <w:rFonts w:eastAsia="Calibri"/>
          <w:i/>
          <w:lang w:eastAsia="en-GB"/>
        </w:rPr>
        <w:t>Ensure the effective activation of the long term unemployed and improve the coordination between employment and social services. Strengthen incentives for firms to hire through permanent contracts. (CSR 2016, p. 7)</w:t>
      </w:r>
    </w:p>
    <w:p w14:paraId="367BE020" w14:textId="77777777" w:rsidR="00777F7D" w:rsidRPr="00901DF9" w:rsidRDefault="00777F7D" w:rsidP="00777F7D">
      <w:pPr>
        <w:rPr>
          <w:rFonts w:eastAsia="Calibri"/>
          <w:i/>
        </w:rPr>
      </w:pPr>
    </w:p>
    <w:p w14:paraId="4951EB9D" w14:textId="77777777" w:rsidR="00777F7D" w:rsidRPr="00901DF9" w:rsidRDefault="00777F7D" w:rsidP="00777F7D">
      <w:pPr>
        <w:rPr>
          <w:rFonts w:eastAsia="Calibri"/>
          <w:color w:val="000000"/>
          <w:lang w:val="en-US"/>
        </w:rPr>
      </w:pPr>
      <w:r w:rsidRPr="00901DF9">
        <w:rPr>
          <w:rFonts w:eastAsia="Calibri"/>
          <w:color w:val="000000"/>
          <w:lang w:val="en-US"/>
        </w:rPr>
        <w:t xml:space="preserve">Regarding the previous recommendation of CSR 2015 (CSR#3 – to improve the efficiency of public employment services), the CR 2016 (p.66) states that Portugal has made some progress, mainly in implementing </w:t>
      </w:r>
      <w:r>
        <w:rPr>
          <w:rFonts w:eastAsia="Calibri"/>
          <w:color w:val="000000"/>
          <w:lang w:val="en-US"/>
        </w:rPr>
        <w:t xml:space="preserve">the </w:t>
      </w:r>
      <w:r w:rsidRPr="00901DF9">
        <w:rPr>
          <w:rFonts w:eastAsia="Calibri"/>
          <w:color w:val="000000"/>
          <w:lang w:val="en-US"/>
        </w:rPr>
        <w:t xml:space="preserve">Youth Guarantee Programme, </w:t>
      </w:r>
      <w:r>
        <w:rPr>
          <w:rFonts w:eastAsia="Calibri"/>
          <w:color w:val="000000"/>
          <w:lang w:val="en-US"/>
        </w:rPr>
        <w:t xml:space="preserve">by </w:t>
      </w:r>
      <w:r w:rsidRPr="00901DF9">
        <w:rPr>
          <w:rFonts w:eastAsia="Calibri"/>
          <w:color w:val="000000"/>
          <w:lang w:val="en-US"/>
        </w:rPr>
        <w:t xml:space="preserve">introducing digital services and reinforcing performance management. Yet, challenges persist. The CSR 2016 takes into account these challenges and recommends to improve the coordination between employment and social services as well as to strengthen incentives to employers. However, no specific </w:t>
      </w:r>
      <w:r w:rsidRPr="00901DF9">
        <w:rPr>
          <w:rFonts w:eastAsia="Calibri"/>
          <w:color w:val="000000"/>
          <w:lang w:val="en-US"/>
        </w:rPr>
        <w:lastRenderedPageBreak/>
        <w:t>recommendations are made regarding the improvement of the situation of persons with disabilities. Nevertheless, the CSR 2016 Recommendation #3 can be interpreted from a disability perspective.</w:t>
      </w:r>
    </w:p>
    <w:p w14:paraId="66C8C485" w14:textId="77777777" w:rsidR="00777F7D" w:rsidRPr="00901DF9" w:rsidRDefault="00777F7D" w:rsidP="00777F7D">
      <w:pPr>
        <w:rPr>
          <w:rFonts w:eastAsia="Calibri"/>
          <w:color w:val="000000"/>
          <w:lang w:val="en-US"/>
        </w:rPr>
      </w:pPr>
    </w:p>
    <w:p w14:paraId="3F27FE07" w14:textId="0BEED716" w:rsidR="00777F7D" w:rsidRPr="00901DF9" w:rsidRDefault="00777F7D" w:rsidP="00777F7D">
      <w:pPr>
        <w:rPr>
          <w:rFonts w:ascii="Times New Roman" w:eastAsia="Calibri" w:hAnsi="Times New Roman" w:cs="Times New Roman"/>
          <w:lang w:eastAsia="en-GB"/>
        </w:rPr>
      </w:pPr>
      <w:r>
        <w:rPr>
          <w:rFonts w:eastAsia="Calibri"/>
          <w:color w:val="000000"/>
          <w:lang w:val="en-US"/>
        </w:rPr>
        <w:t>In this regard, m</w:t>
      </w:r>
      <w:r w:rsidRPr="00901DF9">
        <w:rPr>
          <w:rFonts w:eastAsia="Calibri"/>
          <w:color w:val="000000"/>
          <w:lang w:val="en-US"/>
        </w:rPr>
        <w:t xml:space="preserve">ore targeted actions directed especially at young persons with disabilities to improve their access to higher education and mainstream employment would be beneficial. </w:t>
      </w:r>
      <w:r w:rsidRPr="00901DF9">
        <w:rPr>
          <w:rFonts w:eastAsia="Calibri"/>
          <w:lang w:eastAsia="en-GB"/>
        </w:rPr>
        <w:t xml:space="preserve">Attention should be likewise given to continue encouraging more women with disabilities into education, training and subsequently employment. In addition, the IEFP needs to continue to </w:t>
      </w:r>
      <w:r>
        <w:rPr>
          <w:rFonts w:eastAsia="Calibri"/>
          <w:lang w:eastAsia="en-GB"/>
        </w:rPr>
        <w:t xml:space="preserve">promote </w:t>
      </w:r>
      <w:r w:rsidRPr="00901DF9">
        <w:rPr>
          <w:rFonts w:eastAsia="Calibri"/>
          <w:lang w:eastAsia="en-GB"/>
        </w:rPr>
        <w:t>inclu</w:t>
      </w:r>
      <w:r>
        <w:rPr>
          <w:rFonts w:eastAsia="Calibri"/>
          <w:lang w:eastAsia="en-GB"/>
        </w:rPr>
        <w:t>sion of</w:t>
      </w:r>
      <w:r w:rsidRPr="00901DF9">
        <w:rPr>
          <w:rFonts w:eastAsia="Calibri"/>
          <w:lang w:eastAsia="en-GB"/>
        </w:rPr>
        <w:t xml:space="preserve"> people with intellectual disabilities into professional training/education/re-qualification and employment. Considering the recent changes in vocational training and rehabilitation programmes</w:t>
      </w:r>
      <w:r w:rsidRPr="00901DF9">
        <w:rPr>
          <w:rFonts w:eastAsia="Calibri"/>
          <w:color w:val="000000"/>
          <w:lang w:val="en-US"/>
        </w:rPr>
        <w:t xml:space="preserve">, it would be beneficial to </w:t>
      </w:r>
      <w:r>
        <w:rPr>
          <w:rFonts w:eastAsia="Calibri"/>
          <w:color w:val="000000"/>
          <w:lang w:val="en-US"/>
        </w:rPr>
        <w:t>raise</w:t>
      </w:r>
      <w:r w:rsidRPr="00901DF9">
        <w:rPr>
          <w:rFonts w:eastAsia="Calibri"/>
          <w:color w:val="000000"/>
          <w:lang w:val="en-US"/>
        </w:rPr>
        <w:t xml:space="preserve"> awareness of persons with disabilities and employers about existing opportunities and incentives. </w:t>
      </w:r>
      <w:r w:rsidRPr="00085FE2">
        <w:rPr>
          <w:rFonts w:eastAsia="Calibri"/>
          <w:b/>
          <w:color w:val="000000"/>
          <w:lang w:val="en-US"/>
        </w:rPr>
        <w:t xml:space="preserve">There should also be requirements on employers who benefit from incentives to create </w:t>
      </w:r>
      <w:r>
        <w:rPr>
          <w:rFonts w:eastAsia="Calibri"/>
          <w:b/>
          <w:color w:val="000000"/>
          <w:lang w:val="en-US"/>
        </w:rPr>
        <w:t>traineeship</w:t>
      </w:r>
      <w:r w:rsidRPr="00085FE2">
        <w:rPr>
          <w:rFonts w:eastAsia="Calibri"/>
          <w:b/>
          <w:color w:val="000000"/>
          <w:lang w:val="en-US"/>
        </w:rPr>
        <w:t>s to turn them into stable jobs.</w:t>
      </w:r>
      <w:r w:rsidRPr="00901DF9">
        <w:rPr>
          <w:rFonts w:eastAsia="Calibri"/>
          <w:color w:val="000000"/>
          <w:lang w:val="en-US"/>
        </w:rPr>
        <w:t xml:space="preserve"> Furthermore, in line with the recent news about problems in </w:t>
      </w:r>
      <w:r>
        <w:rPr>
          <w:rFonts w:eastAsia="Calibri"/>
          <w:color w:val="000000"/>
          <w:lang w:val="en-US"/>
        </w:rPr>
        <w:t xml:space="preserve">the </w:t>
      </w:r>
      <w:r w:rsidRPr="00901DF9">
        <w:rPr>
          <w:rFonts w:eastAsia="Calibri"/>
          <w:color w:val="000000"/>
          <w:lang w:val="en-US"/>
        </w:rPr>
        <w:t>funding of rehabilitation centres for persons with disabilities</w:t>
      </w:r>
      <w:r w:rsidR="000065D7">
        <w:rPr>
          <w:rFonts w:eastAsia="Calibri"/>
          <w:color w:val="000000"/>
          <w:lang w:val="en-US"/>
        </w:rPr>
        <w:t>,</w:t>
      </w:r>
      <w:r w:rsidRPr="00901DF9">
        <w:rPr>
          <w:rFonts w:eastAsia="Calibri"/>
          <w:color w:val="000000"/>
          <w:vertAlign w:val="superscript"/>
          <w:lang w:val="en-US"/>
        </w:rPr>
        <w:footnoteReference w:id="109"/>
      </w:r>
      <w:r w:rsidRPr="00901DF9">
        <w:rPr>
          <w:rFonts w:eastAsia="Calibri"/>
          <w:color w:val="000000"/>
          <w:lang w:val="en-US"/>
        </w:rPr>
        <w:t xml:space="preserve"> it would be necessary to stabili</w:t>
      </w:r>
      <w:r>
        <w:rPr>
          <w:rFonts w:eastAsia="Calibri"/>
          <w:color w:val="000000"/>
          <w:lang w:val="en-US"/>
        </w:rPr>
        <w:t>s</w:t>
      </w:r>
      <w:r w:rsidRPr="00901DF9">
        <w:rPr>
          <w:rFonts w:eastAsia="Calibri"/>
          <w:color w:val="000000"/>
          <w:lang w:val="en-US"/>
        </w:rPr>
        <w:t xml:space="preserve">e their financial situation and to ensure these centres function properly. </w:t>
      </w:r>
    </w:p>
    <w:p w14:paraId="7C4938F7" w14:textId="77777777" w:rsidR="00777F7D" w:rsidRPr="00901DF9" w:rsidRDefault="00777F7D" w:rsidP="00777F7D">
      <w:pPr>
        <w:rPr>
          <w:rFonts w:eastAsia="Calibri"/>
          <w:color w:val="000000"/>
        </w:rPr>
      </w:pPr>
    </w:p>
    <w:p w14:paraId="201B678D" w14:textId="77777777" w:rsidR="00777F7D" w:rsidRPr="00901DF9" w:rsidRDefault="00777F7D" w:rsidP="00777F7D">
      <w:pPr>
        <w:rPr>
          <w:rFonts w:eastAsia="Calibri"/>
          <w:color w:val="000000"/>
          <w:lang w:val="en-US"/>
        </w:rPr>
      </w:pPr>
      <w:r w:rsidRPr="00901DF9">
        <w:rPr>
          <w:rFonts w:eastAsia="Calibri"/>
          <w:color w:val="000000"/>
          <w:lang w:val="en-US"/>
        </w:rPr>
        <w:t xml:space="preserve">In addition, data about employment of persons with disabilities need to be made available by the </w:t>
      </w:r>
      <w:r>
        <w:rPr>
          <w:rFonts w:eastAsia="Calibri"/>
          <w:color w:val="000000"/>
          <w:lang w:val="en-US"/>
        </w:rPr>
        <w:t>INE</w:t>
      </w:r>
      <w:r w:rsidRPr="00901DF9">
        <w:rPr>
          <w:rFonts w:eastAsia="Calibri"/>
          <w:color w:val="000000"/>
          <w:lang w:val="en-US"/>
        </w:rPr>
        <w:t xml:space="preserve">, </w:t>
      </w:r>
      <w:r>
        <w:rPr>
          <w:rFonts w:eastAsia="Calibri"/>
          <w:color w:val="000000"/>
          <w:lang w:val="en-US"/>
        </w:rPr>
        <w:t xml:space="preserve">and </w:t>
      </w:r>
      <w:r w:rsidRPr="00901DF9">
        <w:rPr>
          <w:rFonts w:eastAsia="Calibri"/>
          <w:color w:val="000000"/>
          <w:lang w:val="en-US"/>
        </w:rPr>
        <w:t>the Ministr</w:t>
      </w:r>
      <w:r>
        <w:rPr>
          <w:rFonts w:eastAsia="Calibri"/>
          <w:color w:val="000000"/>
          <w:lang w:val="en-US"/>
        </w:rPr>
        <w:t>y</w:t>
      </w:r>
      <w:r w:rsidRPr="00901DF9">
        <w:rPr>
          <w:rFonts w:eastAsia="Calibri"/>
          <w:color w:val="000000"/>
          <w:lang w:val="en-US"/>
        </w:rPr>
        <w:t xml:space="preserve"> of Education, Social Security</w:t>
      </w:r>
      <w:r>
        <w:rPr>
          <w:rFonts w:eastAsia="Calibri"/>
          <w:color w:val="000000"/>
          <w:lang w:val="en-US"/>
        </w:rPr>
        <w:t xml:space="preserve"> Administration</w:t>
      </w:r>
      <w:r w:rsidRPr="00901DF9">
        <w:rPr>
          <w:rFonts w:eastAsia="Calibri"/>
          <w:color w:val="000000"/>
          <w:lang w:val="en-US"/>
        </w:rPr>
        <w:t xml:space="preserve"> and the IEFP</w:t>
      </w:r>
      <w:r>
        <w:rPr>
          <w:rFonts w:eastAsia="Calibri"/>
          <w:color w:val="000000"/>
          <w:lang w:val="en-US"/>
        </w:rPr>
        <w:t>. T</w:t>
      </w:r>
      <w:r w:rsidRPr="00901DF9">
        <w:rPr>
          <w:rFonts w:eastAsia="Calibri"/>
          <w:color w:val="000000"/>
          <w:lang w:val="en-US"/>
        </w:rPr>
        <w:t>he</w:t>
      </w:r>
      <w:r>
        <w:rPr>
          <w:rFonts w:eastAsia="Calibri"/>
          <w:color w:val="000000"/>
          <w:lang w:val="en-US"/>
        </w:rPr>
        <w:t>se</w:t>
      </w:r>
      <w:r w:rsidRPr="00901DF9">
        <w:rPr>
          <w:rFonts w:eastAsia="Calibri"/>
          <w:color w:val="000000"/>
          <w:lang w:val="en-US"/>
        </w:rPr>
        <w:t xml:space="preserve"> databases should be open and </w:t>
      </w:r>
      <w:r>
        <w:rPr>
          <w:rFonts w:eastAsia="Calibri"/>
          <w:color w:val="000000"/>
          <w:lang w:val="en-US"/>
        </w:rPr>
        <w:t xml:space="preserve">publicly </w:t>
      </w:r>
      <w:r w:rsidRPr="00901DF9">
        <w:rPr>
          <w:rFonts w:eastAsia="Calibri"/>
          <w:color w:val="000000"/>
          <w:lang w:val="en-US"/>
        </w:rPr>
        <w:t xml:space="preserve">available, including </w:t>
      </w:r>
      <w:r>
        <w:rPr>
          <w:rFonts w:eastAsia="Calibri"/>
          <w:color w:val="000000"/>
          <w:lang w:val="en-US"/>
        </w:rPr>
        <w:t xml:space="preserve">to </w:t>
      </w:r>
      <w:r w:rsidRPr="00901DF9">
        <w:rPr>
          <w:rFonts w:eastAsia="Calibri"/>
          <w:color w:val="000000"/>
          <w:lang w:val="en-US"/>
        </w:rPr>
        <w:t>the disability community and disability organisations. Statistics on the employment status of persons with disabilities need to be regularly collected and made publicly available</w:t>
      </w:r>
      <w:r w:rsidRPr="00901DF9">
        <w:rPr>
          <w:rFonts w:eastAsia="Calibri"/>
          <w:color w:val="000000"/>
          <w:shd w:val="clear" w:color="auto" w:fill="FFFFFF"/>
          <w:lang w:val="en-US"/>
        </w:rPr>
        <w:t xml:space="preserve">. Moreover, updated disability disaggregate data is needed in order to understand how persons with disability fare in relation to important EU 2020 targets such as reducing early school leaving, improving access to tertiary education, and reducing poverty. </w:t>
      </w:r>
      <w:r w:rsidRPr="00901DF9">
        <w:rPr>
          <w:rFonts w:eastAsia="Calibri"/>
          <w:color w:val="000000"/>
          <w:lang w:val="en-US"/>
        </w:rPr>
        <w:t>While ensuring an adequate coverage of the minimum income scheme should be a government priority</w:t>
      </w:r>
      <w:r>
        <w:rPr>
          <w:rFonts w:eastAsia="Calibri"/>
          <w:color w:val="000000"/>
          <w:lang w:val="en-US"/>
        </w:rPr>
        <w:t>,</w:t>
      </w:r>
      <w:r w:rsidRPr="00901DF9">
        <w:rPr>
          <w:rFonts w:eastAsia="Calibri"/>
          <w:color w:val="000000"/>
          <w:lang w:val="en-US"/>
        </w:rPr>
        <w:t xml:space="preserve"> other measures should be equally important to provide adequate social assistance</w:t>
      </w:r>
      <w:r w:rsidRPr="00085FE2">
        <w:rPr>
          <w:rFonts w:eastAsia="Calibri"/>
          <w:color w:val="000000"/>
          <w:lang w:val="en-US"/>
        </w:rPr>
        <w:t xml:space="preserve"> </w:t>
      </w:r>
      <w:r>
        <w:rPr>
          <w:rFonts w:eastAsia="Calibri"/>
          <w:color w:val="000000"/>
          <w:lang w:val="en-US"/>
        </w:rPr>
        <w:t>coverage</w:t>
      </w:r>
      <w:r w:rsidRPr="00901DF9">
        <w:rPr>
          <w:rFonts w:eastAsia="Calibri"/>
          <w:color w:val="000000"/>
          <w:lang w:val="en-US"/>
        </w:rPr>
        <w:t xml:space="preserve">, in particular to persons with disabilities. Since in Portugal, important initiatives </w:t>
      </w:r>
      <w:r>
        <w:rPr>
          <w:rFonts w:eastAsia="Calibri"/>
          <w:color w:val="000000"/>
          <w:lang w:val="en-US"/>
        </w:rPr>
        <w:t>foreseen</w:t>
      </w:r>
      <w:r w:rsidRPr="00901DF9">
        <w:rPr>
          <w:rFonts w:eastAsia="Calibri"/>
          <w:color w:val="000000"/>
          <w:lang w:val="en-US"/>
        </w:rPr>
        <w:t xml:space="preserve"> in</w:t>
      </w:r>
      <w:r>
        <w:rPr>
          <w:rFonts w:eastAsia="Calibri"/>
          <w:color w:val="000000"/>
          <w:lang w:val="en-US"/>
        </w:rPr>
        <w:t xml:space="preserve"> the</w:t>
      </w:r>
      <w:r w:rsidRPr="00901DF9">
        <w:rPr>
          <w:rFonts w:eastAsia="Calibri"/>
          <w:color w:val="000000"/>
          <w:lang w:val="en-US"/>
        </w:rPr>
        <w:t xml:space="preserve"> ENDEF</w:t>
      </w:r>
      <w:r>
        <w:rPr>
          <w:rFonts w:eastAsia="Calibri"/>
          <w:color w:val="000000"/>
          <w:lang w:val="en-US"/>
        </w:rPr>
        <w:t xml:space="preserve"> I (</w:t>
      </w:r>
      <w:r w:rsidRPr="00901DF9">
        <w:rPr>
          <w:rFonts w:eastAsia="Calibri"/>
          <w:color w:val="000000"/>
          <w:lang w:val="en-US"/>
        </w:rPr>
        <w:t>2011-2013) have been postponed due to the lack of availability of public funds, and the new Strategy has not yet been adopted. The pilot project on the introduction of a personal budget for disabled people in Portugal should be materiali</w:t>
      </w:r>
      <w:r>
        <w:rPr>
          <w:rFonts w:eastAsia="Calibri"/>
          <w:color w:val="000000"/>
          <w:lang w:val="en-US"/>
        </w:rPr>
        <w:t>s</w:t>
      </w:r>
      <w:r w:rsidRPr="00901DF9">
        <w:rPr>
          <w:rFonts w:eastAsia="Calibri"/>
          <w:color w:val="000000"/>
          <w:lang w:val="en-US"/>
        </w:rPr>
        <w:t xml:space="preserve">ed as this could substantially help to reduce the risk of poverty and social exclusion among persons with disabilities. </w:t>
      </w:r>
    </w:p>
    <w:p w14:paraId="56603D99" w14:textId="77777777" w:rsidR="00777F7D" w:rsidRPr="00901DF9" w:rsidRDefault="00777F7D" w:rsidP="00777F7D">
      <w:pPr>
        <w:rPr>
          <w:rFonts w:eastAsia="Calibri"/>
          <w:lang w:val="en-US" w:eastAsia="en-GB"/>
        </w:rPr>
      </w:pPr>
    </w:p>
    <w:p w14:paraId="45280B52" w14:textId="77777777" w:rsidR="00777F7D" w:rsidRPr="00901DF9" w:rsidRDefault="00777F7D" w:rsidP="00777F7D">
      <w:pPr>
        <w:pStyle w:val="Heading2"/>
        <w:rPr>
          <w:lang w:eastAsia="en-GB"/>
        </w:rPr>
      </w:pPr>
      <w:bookmarkStart w:id="97" w:name="_Toc454209197"/>
      <w:bookmarkStart w:id="98" w:name="_Toc464141637"/>
      <w:bookmarkStart w:id="99" w:name="_Toc466628969"/>
      <w:r w:rsidRPr="00901DF9">
        <w:rPr>
          <w:lang w:eastAsia="en-GB"/>
        </w:rPr>
        <w:t>Assessment of disability issues in the Country Report (CR)</w:t>
      </w:r>
      <w:bookmarkEnd w:id="97"/>
      <w:bookmarkEnd w:id="98"/>
      <w:bookmarkEnd w:id="99"/>
    </w:p>
    <w:p w14:paraId="2C47227B" w14:textId="77777777" w:rsidR="00777F7D" w:rsidRPr="00901DF9" w:rsidRDefault="00777F7D" w:rsidP="00777F7D">
      <w:pPr>
        <w:rPr>
          <w:rFonts w:eastAsia="Calibri"/>
          <w:lang w:eastAsia="en-GB"/>
        </w:rPr>
      </w:pPr>
    </w:p>
    <w:p w14:paraId="40028C6B" w14:textId="77777777" w:rsidR="00777F7D" w:rsidRPr="00901DF9" w:rsidRDefault="00777F7D" w:rsidP="00777F7D">
      <w:pPr>
        <w:rPr>
          <w:rFonts w:eastAsia="Calibri"/>
          <w:lang w:eastAsia="en-GB"/>
        </w:rPr>
      </w:pPr>
      <w:r w:rsidRPr="00901DF9">
        <w:rPr>
          <w:rFonts w:eastAsia="Calibri"/>
          <w:lang w:eastAsia="en-GB"/>
        </w:rPr>
        <w:t xml:space="preserve">The Country Report (CR) 2016 does not address specifically the situation of persons with disabilities. However from a disability perspective several important issues are discussed in the sections of Labour Market, Social Policies, Education and Vocational Training Policies. </w:t>
      </w:r>
    </w:p>
    <w:p w14:paraId="3CD1C681" w14:textId="77777777" w:rsidR="00777F7D" w:rsidRPr="00901DF9" w:rsidRDefault="00777F7D" w:rsidP="00777F7D">
      <w:pPr>
        <w:rPr>
          <w:rFonts w:eastAsia="Calibri"/>
          <w:lang w:eastAsia="en-GB"/>
        </w:rPr>
      </w:pPr>
    </w:p>
    <w:p w14:paraId="56B91057" w14:textId="77777777" w:rsidR="00777F7D" w:rsidRPr="00901DF9" w:rsidRDefault="00777F7D" w:rsidP="00777F7D">
      <w:pPr>
        <w:rPr>
          <w:rFonts w:eastAsia="Calibri"/>
          <w:lang w:eastAsia="en-GB"/>
        </w:rPr>
      </w:pPr>
      <w:r w:rsidRPr="00901DF9">
        <w:rPr>
          <w:rFonts w:eastAsia="Calibri"/>
          <w:lang w:eastAsia="en-GB"/>
        </w:rPr>
        <w:lastRenderedPageBreak/>
        <w:t xml:space="preserve">The CR suggests that to achieve a sustainable economic growth and reduce unemployment in Portugal, activation of the long term unemployed and strengthening incentives for firms to hire through permanent contracts are needed. Especially, active measures </w:t>
      </w:r>
      <w:r>
        <w:rPr>
          <w:rFonts w:eastAsia="Calibri"/>
          <w:lang w:eastAsia="en-GB"/>
        </w:rPr>
        <w:t>targeting</w:t>
      </w:r>
      <w:r w:rsidRPr="00901DF9">
        <w:rPr>
          <w:rFonts w:eastAsia="Calibri"/>
          <w:lang w:eastAsia="en-GB"/>
        </w:rPr>
        <w:t xml:space="preserve"> young people (aged 15-24) not in employment, education or training (NEET) are required, since the youth employment rate in the third quarter of 2015 was 24</w:t>
      </w:r>
      <w:r>
        <w:rPr>
          <w:rFonts w:eastAsia="Calibri"/>
          <w:lang w:eastAsia="en-GB"/>
        </w:rPr>
        <w:t>,</w:t>
      </w:r>
      <w:r w:rsidRPr="00901DF9">
        <w:rPr>
          <w:rFonts w:eastAsia="Calibri"/>
          <w:lang w:eastAsia="en-GB"/>
        </w:rPr>
        <w:t xml:space="preserve">1%, well below the EU average (34,1%). </w:t>
      </w:r>
      <w:r>
        <w:rPr>
          <w:rFonts w:eastAsia="Calibri"/>
          <w:lang w:eastAsia="en-GB"/>
        </w:rPr>
        <w:t>From a disability perspective, s</w:t>
      </w:r>
      <w:r w:rsidRPr="00901DF9">
        <w:rPr>
          <w:rFonts w:eastAsia="Calibri"/>
          <w:lang w:eastAsia="en-GB"/>
        </w:rPr>
        <w:t>ince many persons with disabilities</w:t>
      </w:r>
      <w:r>
        <w:rPr>
          <w:rFonts w:eastAsia="Calibri"/>
          <w:lang w:eastAsia="en-GB"/>
        </w:rPr>
        <w:t xml:space="preserve"> in Portugal</w:t>
      </w:r>
      <w:r w:rsidRPr="00901DF9">
        <w:rPr>
          <w:rFonts w:eastAsia="Calibri"/>
          <w:lang w:eastAsia="en-GB"/>
        </w:rPr>
        <w:t xml:space="preserve"> are NEETs, these measures may well benefit them too. However, the CR considers that it is still challenging to achieve the national target of 75% of people in employment by 2020 (p.59). This </w:t>
      </w:r>
      <w:r>
        <w:rPr>
          <w:rFonts w:eastAsia="Calibri"/>
          <w:lang w:eastAsia="en-GB"/>
        </w:rPr>
        <w:t>may refer</w:t>
      </w:r>
      <w:r w:rsidRPr="00901DF9">
        <w:rPr>
          <w:rFonts w:eastAsia="Calibri"/>
          <w:lang w:eastAsia="en-GB"/>
        </w:rPr>
        <w:t xml:space="preserve"> particularly </w:t>
      </w:r>
      <w:r>
        <w:rPr>
          <w:rFonts w:eastAsia="Calibri"/>
          <w:lang w:eastAsia="en-GB"/>
        </w:rPr>
        <w:t>to</w:t>
      </w:r>
      <w:r w:rsidRPr="00901DF9">
        <w:rPr>
          <w:rFonts w:eastAsia="Calibri"/>
          <w:lang w:eastAsia="en-GB"/>
        </w:rPr>
        <w:t xml:space="preserve"> the employment of persons with disabilities, whose unemployment rates are much higher tha</w:t>
      </w:r>
      <w:r>
        <w:rPr>
          <w:rFonts w:eastAsia="Calibri"/>
          <w:lang w:eastAsia="en-GB"/>
        </w:rPr>
        <w:t>n those of</w:t>
      </w:r>
      <w:r w:rsidRPr="00901DF9">
        <w:rPr>
          <w:rFonts w:eastAsia="Calibri"/>
          <w:lang w:eastAsia="en-GB"/>
        </w:rPr>
        <w:t xml:space="preserve"> the general population, especially among the young disabled.</w:t>
      </w:r>
      <w:r w:rsidRPr="00901DF9">
        <w:rPr>
          <w:rFonts w:eastAsia="Calibri"/>
        </w:rPr>
        <w:t xml:space="preserve"> </w:t>
      </w:r>
    </w:p>
    <w:p w14:paraId="14B4AC67" w14:textId="77777777" w:rsidR="00777F7D" w:rsidRPr="00901DF9" w:rsidRDefault="00777F7D" w:rsidP="00777F7D">
      <w:pPr>
        <w:rPr>
          <w:rFonts w:eastAsia="Calibri"/>
          <w:lang w:eastAsia="en-GB"/>
        </w:rPr>
      </w:pPr>
    </w:p>
    <w:p w14:paraId="7246BA3D" w14:textId="77777777" w:rsidR="00777F7D" w:rsidRPr="00901DF9" w:rsidRDefault="00777F7D" w:rsidP="00777F7D">
      <w:pPr>
        <w:rPr>
          <w:rFonts w:eastAsia="Calibri"/>
          <w:lang w:eastAsia="en-GB"/>
        </w:rPr>
      </w:pPr>
      <w:r w:rsidRPr="00901DF9">
        <w:rPr>
          <w:rFonts w:eastAsia="Calibri"/>
          <w:lang w:eastAsia="en-GB"/>
        </w:rPr>
        <w:t>According to the CR, the number of permanent employment contracts rose in 2015, and an increase of about 2</w:t>
      </w:r>
      <w:r>
        <w:rPr>
          <w:rFonts w:eastAsia="Calibri"/>
          <w:lang w:eastAsia="en-GB"/>
        </w:rPr>
        <w:t>,</w:t>
      </w:r>
      <w:r w:rsidRPr="00901DF9">
        <w:rPr>
          <w:rFonts w:eastAsia="Calibri"/>
          <w:lang w:eastAsia="en-GB"/>
        </w:rPr>
        <w:t xml:space="preserve">4% in overall employment rate has been observed in two years. However, this is due mostly to a decrease in lay-offs rather than a rapid increase in hiring, and the situation of the long-term unemployed has been improving slowly. According to the CR, changes that took place in the legislation and the introduction of incentives for employers to hire on open-ended contracts for permanent posts have started to have an impact. </w:t>
      </w:r>
      <w:r w:rsidRPr="00085FE2">
        <w:rPr>
          <w:rFonts w:eastAsia="Calibri"/>
          <w:b/>
          <w:lang w:eastAsia="en-GB"/>
        </w:rPr>
        <w:t>Nevertheless, it is difficult to judge whether these improvements also affected persons with disabilities as disability disaggregate data is lacking and the employment opportunities of persons with disabilities often depend on temporary placements.</w:t>
      </w:r>
      <w:r w:rsidRPr="00901DF9">
        <w:rPr>
          <w:rFonts w:eastAsia="Calibri"/>
          <w:lang w:eastAsia="en-GB"/>
        </w:rPr>
        <w:t xml:space="preserve"> </w:t>
      </w:r>
    </w:p>
    <w:p w14:paraId="1E63B9A9" w14:textId="77777777" w:rsidR="00777F7D" w:rsidRPr="00901DF9" w:rsidRDefault="00777F7D" w:rsidP="00777F7D">
      <w:pPr>
        <w:rPr>
          <w:rFonts w:eastAsia="Calibri"/>
          <w:lang w:eastAsia="en-GB"/>
        </w:rPr>
      </w:pPr>
    </w:p>
    <w:p w14:paraId="72D659D7" w14:textId="77777777" w:rsidR="00777F7D" w:rsidRPr="00901DF9" w:rsidRDefault="00777F7D" w:rsidP="00777F7D">
      <w:pPr>
        <w:rPr>
          <w:rFonts w:eastAsia="Calibri"/>
          <w:lang w:eastAsia="en-GB"/>
        </w:rPr>
      </w:pPr>
      <w:r w:rsidRPr="00901DF9">
        <w:rPr>
          <w:rFonts w:eastAsia="Calibri"/>
          <w:lang w:eastAsia="en-GB"/>
        </w:rPr>
        <w:t>The CR 2016 continues to pay attention to activation policies and considers important to modernise Public Employment Services (PES). However, no specific measures are mentioned for persons with disabilities in this respect. Furthermore, the CR 2016 states that improvements in employment over the last two years proceeded in parallel for men and women</w:t>
      </w:r>
      <w:r>
        <w:rPr>
          <w:rFonts w:eastAsia="Calibri"/>
          <w:lang w:eastAsia="en-GB"/>
        </w:rPr>
        <w:t>, a</w:t>
      </w:r>
      <w:r w:rsidRPr="00901DF9">
        <w:rPr>
          <w:rFonts w:eastAsia="Calibri"/>
          <w:lang w:eastAsia="en-GB"/>
        </w:rPr>
        <w:t>lthough</w:t>
      </w:r>
      <w:r>
        <w:rPr>
          <w:rFonts w:eastAsia="Calibri"/>
          <w:lang w:eastAsia="en-GB"/>
        </w:rPr>
        <w:t xml:space="preserve"> </w:t>
      </w:r>
      <w:r w:rsidRPr="00901DF9">
        <w:rPr>
          <w:rFonts w:eastAsia="Calibri"/>
          <w:lang w:eastAsia="en-GB"/>
        </w:rPr>
        <w:t>the employment rate of women is still lower than th</w:t>
      </w:r>
      <w:r>
        <w:rPr>
          <w:rFonts w:eastAsia="Calibri"/>
          <w:lang w:eastAsia="en-GB"/>
        </w:rPr>
        <w:t xml:space="preserve">at of </w:t>
      </w:r>
      <w:r w:rsidRPr="00901DF9">
        <w:rPr>
          <w:rFonts w:eastAsia="Calibri"/>
          <w:lang w:eastAsia="en-GB"/>
        </w:rPr>
        <w:t xml:space="preserve">men. Similarly, attention should be paid to gender inequalities in access to employment among the population with disabilities. Indeed, as shown in the data provided in </w:t>
      </w:r>
      <w:r>
        <w:rPr>
          <w:rFonts w:eastAsia="Calibri"/>
          <w:lang w:eastAsia="en-GB"/>
        </w:rPr>
        <w:t xml:space="preserve">Sections </w:t>
      </w:r>
      <w:r w:rsidRPr="00901DF9">
        <w:rPr>
          <w:rFonts w:eastAsia="Calibri"/>
          <w:lang w:eastAsia="en-GB"/>
        </w:rPr>
        <w:t>2.2 and 2.3 above, girls and women with disabilities have lower levels of education and less access to employment than boys and men with disabilities</w:t>
      </w:r>
      <w:r>
        <w:rPr>
          <w:rFonts w:eastAsia="Calibri"/>
          <w:lang w:eastAsia="en-GB"/>
        </w:rPr>
        <w:t xml:space="preserve"> in Portugal</w:t>
      </w:r>
      <w:r w:rsidRPr="00901DF9">
        <w:rPr>
          <w:rFonts w:eastAsia="Calibri"/>
          <w:lang w:eastAsia="en-GB"/>
        </w:rPr>
        <w:t>.</w:t>
      </w:r>
    </w:p>
    <w:p w14:paraId="244177F5" w14:textId="77777777" w:rsidR="00777F7D" w:rsidRPr="00901DF9" w:rsidRDefault="00777F7D" w:rsidP="00777F7D">
      <w:pPr>
        <w:rPr>
          <w:rFonts w:eastAsia="Calibri"/>
          <w:lang w:eastAsia="en-GB"/>
        </w:rPr>
      </w:pPr>
    </w:p>
    <w:p w14:paraId="7EA3A660" w14:textId="77777777" w:rsidR="00777F7D" w:rsidRPr="00901DF9" w:rsidRDefault="00777F7D" w:rsidP="00777F7D">
      <w:pPr>
        <w:rPr>
          <w:rFonts w:eastAsia="Calibri"/>
        </w:rPr>
      </w:pPr>
      <w:r w:rsidRPr="00901DF9">
        <w:rPr>
          <w:rFonts w:eastAsia="Calibri"/>
        </w:rPr>
        <w:t>The CR refers that while Portugal has significantly reduced its early school leaving rate, the number of pupils repeating an academic year is increasing and school performance is not improving</w:t>
      </w:r>
      <w:r>
        <w:rPr>
          <w:rFonts w:eastAsia="Calibri"/>
        </w:rPr>
        <w:t>.</w:t>
      </w:r>
      <w:r w:rsidRPr="00901DF9">
        <w:rPr>
          <w:rFonts w:eastAsia="Calibri"/>
        </w:rPr>
        <w:t xml:space="preserve"> </w:t>
      </w:r>
      <w:r>
        <w:rPr>
          <w:rFonts w:eastAsia="Calibri"/>
        </w:rPr>
        <w:t>T</w:t>
      </w:r>
      <w:r w:rsidRPr="00901DF9">
        <w:rPr>
          <w:rFonts w:eastAsia="Calibri"/>
        </w:rPr>
        <w:t>he rate of early school leaving remai</w:t>
      </w:r>
      <w:r>
        <w:rPr>
          <w:rFonts w:eastAsia="Calibri"/>
        </w:rPr>
        <w:t>ns</w:t>
      </w:r>
      <w:r w:rsidRPr="00901DF9">
        <w:rPr>
          <w:rFonts w:eastAsia="Calibri"/>
        </w:rPr>
        <w:t xml:space="preserve"> among the EU’s highest. </w:t>
      </w:r>
      <w:r>
        <w:rPr>
          <w:rFonts w:eastAsia="Calibri"/>
        </w:rPr>
        <w:t>However,</w:t>
      </w:r>
      <w:r w:rsidRPr="00901DF9">
        <w:rPr>
          <w:rFonts w:eastAsia="Calibri"/>
        </w:rPr>
        <w:t xml:space="preserve"> the CR does not mention anything specifically regarding the educatio</w:t>
      </w:r>
      <w:r>
        <w:rPr>
          <w:rFonts w:eastAsia="Calibri"/>
        </w:rPr>
        <w:t xml:space="preserve">n of children with disabilities. Instead, </w:t>
      </w:r>
      <w:r w:rsidRPr="00901DF9">
        <w:rPr>
          <w:rFonts w:eastAsia="Calibri"/>
        </w:rPr>
        <w:t xml:space="preserve">it stresses that the socioeconomic condition of families continue to play a decisive role in students’ performance and in school failure, especially among the most disadvantaged groups </w:t>
      </w:r>
      <w:r>
        <w:rPr>
          <w:rFonts w:eastAsia="Calibri"/>
        </w:rPr>
        <w:t>(which</w:t>
      </w:r>
      <w:r w:rsidRPr="00901DF9">
        <w:rPr>
          <w:rFonts w:eastAsia="Calibri"/>
        </w:rPr>
        <w:t xml:space="preserve"> </w:t>
      </w:r>
      <w:r>
        <w:rPr>
          <w:rFonts w:eastAsia="Calibri"/>
        </w:rPr>
        <w:t xml:space="preserve">from a disability perspective </w:t>
      </w:r>
      <w:r w:rsidRPr="00901DF9">
        <w:rPr>
          <w:rFonts w:eastAsia="Calibri"/>
        </w:rPr>
        <w:t xml:space="preserve">most likely include </w:t>
      </w:r>
      <w:r>
        <w:rPr>
          <w:rFonts w:eastAsia="Calibri"/>
        </w:rPr>
        <w:t xml:space="preserve">many </w:t>
      </w:r>
      <w:r w:rsidRPr="00901DF9">
        <w:rPr>
          <w:rFonts w:eastAsia="Calibri"/>
        </w:rPr>
        <w:t>families with children with disabilities</w:t>
      </w:r>
      <w:r>
        <w:rPr>
          <w:rFonts w:eastAsia="Calibri"/>
        </w:rPr>
        <w:t>)</w:t>
      </w:r>
      <w:r w:rsidRPr="00901DF9">
        <w:rPr>
          <w:rFonts w:eastAsia="Calibri"/>
        </w:rPr>
        <w:t>. While the amounts of the benefits to families with children with disabilities have slightly increased this year, it is still unclear whether this might have an effect on their school participation rate.</w:t>
      </w:r>
    </w:p>
    <w:p w14:paraId="6732AFCD" w14:textId="77777777" w:rsidR="00777F7D" w:rsidRPr="00901DF9" w:rsidRDefault="00777F7D" w:rsidP="00777F7D">
      <w:pPr>
        <w:rPr>
          <w:rFonts w:eastAsia="Calibri"/>
        </w:rPr>
      </w:pPr>
    </w:p>
    <w:p w14:paraId="1E8F404A" w14:textId="77777777" w:rsidR="00777F7D" w:rsidRPr="00901DF9" w:rsidRDefault="00777F7D" w:rsidP="00777F7D">
      <w:pPr>
        <w:rPr>
          <w:rFonts w:eastAsia="Calibri"/>
        </w:rPr>
      </w:pPr>
      <w:r w:rsidRPr="00901DF9">
        <w:rPr>
          <w:rFonts w:eastAsia="Calibri"/>
        </w:rPr>
        <w:lastRenderedPageBreak/>
        <w:t xml:space="preserve">The CR also discusses that early school leaving rates are associated with budget constraints and lower number of teachers over the last years due to budgetary constraints (p. 61). Taking into account that students with disabilities are also considered a risk group and the fact that the number of students with special needs is increasing each year, it is surprising and disturbing that this CR report includes no disability perspective. Especially when the number of available supports for pupils with disabilities is still low (despite of its slight increase) compared to the total number of these students in 2016 (as discussed in </w:t>
      </w:r>
      <w:r>
        <w:rPr>
          <w:rFonts w:eastAsia="Calibri"/>
        </w:rPr>
        <w:t xml:space="preserve">Section </w:t>
      </w:r>
      <w:r w:rsidRPr="00901DF9">
        <w:rPr>
          <w:rFonts w:eastAsia="Calibri"/>
        </w:rPr>
        <w:t xml:space="preserve">4.2. above). It is necessary to </w:t>
      </w:r>
      <w:r>
        <w:rPr>
          <w:rFonts w:eastAsia="Calibri"/>
        </w:rPr>
        <w:t xml:space="preserve">examine more closely </w:t>
      </w:r>
      <w:r w:rsidRPr="00901DF9">
        <w:rPr>
          <w:rFonts w:eastAsia="Calibri"/>
        </w:rPr>
        <w:t>what is happening with the school performance of children with disabilities, and establish this as a priority, as it is being done in relation to other risk groups, in order to prevent these students from leaving school early and ensure them a quality education. Regarding tertiary education, the CR mentions that the education attainment rate for 30-34 year-olds has increased over the past 10 years and reached 31</w:t>
      </w:r>
      <w:r>
        <w:rPr>
          <w:rFonts w:eastAsia="Calibri"/>
        </w:rPr>
        <w:t>,</w:t>
      </w:r>
      <w:r w:rsidRPr="00901DF9">
        <w:rPr>
          <w:rFonts w:eastAsia="Calibri"/>
        </w:rPr>
        <w:t>3% in 2014, although it states that predominantly big universities in urban centres attract the majority of applicants compared to smaller universities. Yet, nothing is mentioned about attracting students with disabilities or graduates with disabilities. Furthermore, the CR refers that the unemployment rate of graduates is lower than the average rate of youth unemployment (26,4% vs. 35%). It would be very important to have this specific indicator disaggregate also for the graduates who have a disability. Indeed, the OECD report</w:t>
      </w:r>
      <w:r w:rsidRPr="00901DF9">
        <w:rPr>
          <w:rFonts w:eastAsia="Calibri"/>
          <w:vertAlign w:val="superscript"/>
        </w:rPr>
        <w:footnoteReference w:id="110"/>
      </w:r>
      <w:r w:rsidRPr="00901DF9">
        <w:rPr>
          <w:rFonts w:eastAsia="Calibri"/>
        </w:rPr>
        <w:t xml:space="preserve"> signals that one of the main challenges for Portugal is to improve the equity of education.</w:t>
      </w:r>
    </w:p>
    <w:p w14:paraId="78A2112D" w14:textId="77777777" w:rsidR="00777F7D" w:rsidRPr="00901DF9" w:rsidRDefault="00777F7D" w:rsidP="00777F7D">
      <w:pPr>
        <w:rPr>
          <w:rFonts w:eastAsia="Calibri"/>
        </w:rPr>
      </w:pPr>
    </w:p>
    <w:p w14:paraId="7C79D152" w14:textId="77777777" w:rsidR="00777F7D" w:rsidRDefault="00777F7D" w:rsidP="00777F7D">
      <w:pPr>
        <w:rPr>
          <w:rFonts w:eastAsia="Calibri"/>
        </w:rPr>
      </w:pPr>
      <w:r w:rsidRPr="00901DF9">
        <w:rPr>
          <w:rFonts w:eastAsia="Calibri"/>
        </w:rPr>
        <w:t>There are no specific comments in relation to the risk of poverty and social exclusion of disabled people in Portugal in the CR. However, the CR mentions that the indicators of poverty and social exclusion have deteriorated in recent years, and that the national target for 2020 remains far from being reached</w:t>
      </w:r>
      <w:r>
        <w:rPr>
          <w:rFonts w:eastAsia="Calibri"/>
        </w:rPr>
        <w:t>.</w:t>
      </w:r>
      <w:r w:rsidRPr="00901DF9">
        <w:rPr>
          <w:rFonts w:eastAsia="Calibri"/>
        </w:rPr>
        <w:t xml:space="preserve"> The increase in poverty and social exclusion </w:t>
      </w:r>
      <w:r>
        <w:rPr>
          <w:rFonts w:eastAsia="Calibri"/>
        </w:rPr>
        <w:t>is</w:t>
      </w:r>
      <w:r w:rsidRPr="00901DF9">
        <w:rPr>
          <w:rFonts w:eastAsia="Calibri"/>
        </w:rPr>
        <w:t xml:space="preserve">, according to the CR, due to the increased incidence of low wage earners and low work intensity. </w:t>
      </w:r>
      <w:r>
        <w:rPr>
          <w:rFonts w:eastAsia="Calibri"/>
        </w:rPr>
        <w:t xml:space="preserve">This issue may be even more serious among </w:t>
      </w:r>
      <w:r w:rsidRPr="00901DF9">
        <w:rPr>
          <w:rFonts w:eastAsia="Calibri"/>
        </w:rPr>
        <w:t xml:space="preserve">persons with disabilities, since they </w:t>
      </w:r>
      <w:r>
        <w:rPr>
          <w:rFonts w:eastAsia="Calibri"/>
        </w:rPr>
        <w:t>tend to be</w:t>
      </w:r>
      <w:r w:rsidRPr="00901DF9">
        <w:rPr>
          <w:rFonts w:eastAsia="Calibri"/>
        </w:rPr>
        <w:t xml:space="preserve"> employed on temporary contracts</w:t>
      </w:r>
      <w:r>
        <w:rPr>
          <w:rFonts w:eastAsia="Calibri"/>
        </w:rPr>
        <w:t xml:space="preserve"> and</w:t>
      </w:r>
      <w:r w:rsidRPr="00901DF9">
        <w:rPr>
          <w:rFonts w:eastAsia="Calibri"/>
        </w:rPr>
        <w:t xml:space="preserve"> perform low-skilled jobs.  Even though (as already discussed in 4.3.) </w:t>
      </w:r>
      <w:r>
        <w:rPr>
          <w:rFonts w:eastAsia="Calibri"/>
        </w:rPr>
        <w:t>disability-related social</w:t>
      </w:r>
      <w:r w:rsidRPr="00901DF9">
        <w:rPr>
          <w:rFonts w:eastAsia="Calibri"/>
        </w:rPr>
        <w:t xml:space="preserve"> benefits have increased, they are still below the poverty line.</w:t>
      </w:r>
    </w:p>
    <w:p w14:paraId="68603F3B" w14:textId="77777777" w:rsidR="00777F7D" w:rsidRDefault="00777F7D" w:rsidP="00777F7D">
      <w:pPr>
        <w:rPr>
          <w:rFonts w:eastAsia="Calibri"/>
        </w:rPr>
      </w:pPr>
    </w:p>
    <w:p w14:paraId="4F66B1CB" w14:textId="77777777" w:rsidR="00777F7D" w:rsidRDefault="00777F7D" w:rsidP="00777F7D">
      <w:pPr>
        <w:rPr>
          <w:rFonts w:eastAsia="Calibri"/>
        </w:rPr>
      </w:pPr>
      <w:r w:rsidRPr="00901DF9">
        <w:rPr>
          <w:rFonts w:eastAsia="Calibri"/>
        </w:rPr>
        <w:t xml:space="preserve">The CR indicates that households with children have been particularly affected by poverty and social exclusion, and that </w:t>
      </w:r>
      <w:r>
        <w:rPr>
          <w:rFonts w:eastAsia="Calibri"/>
        </w:rPr>
        <w:t>“</w:t>
      </w:r>
      <w:r w:rsidRPr="00901DF9">
        <w:rPr>
          <w:rFonts w:eastAsia="Calibri"/>
        </w:rPr>
        <w:t>between October 2010 and December 2015, 652 674 beneficiaries lost access to child benefits, i.e. one in every three beneficiaries</w:t>
      </w:r>
      <w:r>
        <w:rPr>
          <w:rFonts w:eastAsia="Calibri"/>
        </w:rPr>
        <w:t>” (p. 41)</w:t>
      </w:r>
      <w:r w:rsidRPr="00901DF9">
        <w:rPr>
          <w:rFonts w:eastAsia="Calibri"/>
        </w:rPr>
        <w:t xml:space="preserve">. </w:t>
      </w:r>
      <w:r>
        <w:rPr>
          <w:rFonts w:eastAsia="Calibri"/>
        </w:rPr>
        <w:t xml:space="preserve">This certainly affected families of children with disabilities. </w:t>
      </w:r>
      <w:r w:rsidRPr="00901DF9">
        <w:rPr>
          <w:rFonts w:eastAsia="Calibri"/>
        </w:rPr>
        <w:t>It is important to note</w:t>
      </w:r>
      <w:r>
        <w:rPr>
          <w:rFonts w:eastAsia="Calibri"/>
        </w:rPr>
        <w:t>, nevertheless,</w:t>
      </w:r>
      <w:r w:rsidRPr="00901DF9">
        <w:rPr>
          <w:rFonts w:eastAsia="Calibri"/>
        </w:rPr>
        <w:t xml:space="preserve"> that the levels of cash benefits that disabled people in Portugal are entitled to are extremely low and this significantly increases their risk of poverty and social exclusion. </w:t>
      </w:r>
      <w:r>
        <w:rPr>
          <w:rFonts w:eastAsia="Calibri"/>
        </w:rPr>
        <w:t xml:space="preserve">Moreover, </w:t>
      </w:r>
      <w:r w:rsidRPr="00901DF9">
        <w:rPr>
          <w:rFonts w:eastAsia="Calibri"/>
        </w:rPr>
        <w:t>measures that aim to promote independent living such as the implementation of personal budget</w:t>
      </w:r>
      <w:r>
        <w:rPr>
          <w:rFonts w:eastAsia="Calibri"/>
        </w:rPr>
        <w:t>s</w:t>
      </w:r>
      <w:r w:rsidRPr="00901DF9">
        <w:rPr>
          <w:rFonts w:eastAsia="Calibri"/>
        </w:rPr>
        <w:t xml:space="preserve"> and of </w:t>
      </w:r>
      <w:r>
        <w:rPr>
          <w:rFonts w:eastAsia="Calibri"/>
        </w:rPr>
        <w:t xml:space="preserve">a </w:t>
      </w:r>
      <w:r w:rsidRPr="00901DF9">
        <w:rPr>
          <w:rFonts w:eastAsia="Calibri"/>
        </w:rPr>
        <w:t xml:space="preserve">personal assistant </w:t>
      </w:r>
      <w:r>
        <w:rPr>
          <w:rFonts w:eastAsia="Calibri"/>
        </w:rPr>
        <w:t xml:space="preserve">scheme </w:t>
      </w:r>
      <w:r w:rsidRPr="00901DF9">
        <w:rPr>
          <w:rFonts w:eastAsia="Calibri"/>
        </w:rPr>
        <w:t xml:space="preserve">have not been materialised and as a consequence persons with disabilities are very dependent on the support of their families which also increases the vulnerability of these families. </w:t>
      </w:r>
      <w:r>
        <w:rPr>
          <w:rFonts w:eastAsia="Calibri"/>
        </w:rPr>
        <w:t>C</w:t>
      </w:r>
      <w:r w:rsidRPr="00901DF9">
        <w:rPr>
          <w:rFonts w:eastAsia="Calibri"/>
        </w:rPr>
        <w:t xml:space="preserve">ash benefits for third person assistance remain low (despite their slight increase) and insufficient, which again leads to a higher risk </w:t>
      </w:r>
      <w:r w:rsidRPr="00901DF9">
        <w:rPr>
          <w:rFonts w:eastAsia="Calibri"/>
        </w:rPr>
        <w:lastRenderedPageBreak/>
        <w:t xml:space="preserve">of household poverty and social exclusion amongst families of disabled people in Portugal. </w:t>
      </w:r>
    </w:p>
    <w:p w14:paraId="31BFA026" w14:textId="77777777" w:rsidR="00777F7D" w:rsidRDefault="00777F7D" w:rsidP="00777F7D">
      <w:pPr>
        <w:rPr>
          <w:rFonts w:eastAsia="Calibri"/>
        </w:rPr>
      </w:pPr>
    </w:p>
    <w:p w14:paraId="1F6F9EC2" w14:textId="77777777" w:rsidR="00777F7D" w:rsidRPr="00901DF9" w:rsidRDefault="00777F7D" w:rsidP="00777F7D">
      <w:pPr>
        <w:rPr>
          <w:rFonts w:eastAsia="Calibri"/>
        </w:rPr>
      </w:pPr>
      <w:r w:rsidRPr="00901DF9">
        <w:rPr>
          <w:rFonts w:eastAsia="Calibri"/>
        </w:rPr>
        <w:t>Furthermore, as commented by the CR 2016 (p. 42) the situation of older women is worsening as the gender pay gap increased in Portugal (from 9</w:t>
      </w:r>
      <w:r>
        <w:rPr>
          <w:rFonts w:eastAsia="Calibri"/>
        </w:rPr>
        <w:t>,</w:t>
      </w:r>
      <w:r w:rsidRPr="00901DF9">
        <w:rPr>
          <w:rFonts w:eastAsia="Calibri"/>
        </w:rPr>
        <w:t>2% in 2008 to 14</w:t>
      </w:r>
      <w:r>
        <w:rPr>
          <w:rFonts w:eastAsia="Calibri"/>
        </w:rPr>
        <w:t>,</w:t>
      </w:r>
      <w:r w:rsidRPr="00901DF9">
        <w:rPr>
          <w:rFonts w:eastAsia="Calibri"/>
        </w:rPr>
        <w:t>5% in 2014), while it rema</w:t>
      </w:r>
      <w:r>
        <w:rPr>
          <w:rFonts w:eastAsia="Calibri"/>
        </w:rPr>
        <w:t>ined stable in the EU overall. However, n</w:t>
      </w:r>
      <w:r w:rsidRPr="00901DF9">
        <w:rPr>
          <w:rFonts w:eastAsia="Calibri"/>
        </w:rPr>
        <w:t xml:space="preserve">o specific recommendations </w:t>
      </w:r>
      <w:r>
        <w:rPr>
          <w:rFonts w:eastAsia="Calibri"/>
        </w:rPr>
        <w:t>were</w:t>
      </w:r>
      <w:r w:rsidRPr="00901DF9">
        <w:rPr>
          <w:rFonts w:eastAsia="Calibri"/>
        </w:rPr>
        <w:t xml:space="preserve"> made in the CR 2016 </w:t>
      </w:r>
      <w:r>
        <w:rPr>
          <w:rFonts w:eastAsia="Calibri"/>
        </w:rPr>
        <w:t>r</w:t>
      </w:r>
      <w:r w:rsidRPr="00901DF9">
        <w:rPr>
          <w:rFonts w:eastAsia="Calibri"/>
        </w:rPr>
        <w:t>egarding women with disabilities.</w:t>
      </w:r>
    </w:p>
    <w:p w14:paraId="182A40DC" w14:textId="77777777" w:rsidR="00777F7D" w:rsidRPr="00901DF9" w:rsidRDefault="00777F7D" w:rsidP="00CF4A74">
      <w:pPr>
        <w:pStyle w:val="Heading1"/>
        <w:rPr>
          <w:lang w:eastAsia="en-GB"/>
        </w:rPr>
      </w:pPr>
      <w:bookmarkStart w:id="100" w:name="_Toc454209198"/>
      <w:bookmarkStart w:id="101" w:name="_Toc464141638"/>
      <w:bookmarkStart w:id="102" w:name="_Toc466628970"/>
      <w:r w:rsidRPr="00901DF9">
        <w:rPr>
          <w:lang w:eastAsia="en-GB"/>
        </w:rPr>
        <w:lastRenderedPageBreak/>
        <w:t>Assessment of the structural funds ESIF 2014-2020 or other relevant funds</w:t>
      </w:r>
      <w:r w:rsidRPr="00901DF9">
        <w:t xml:space="preserve"> </w:t>
      </w:r>
      <w:r w:rsidRPr="00901DF9">
        <w:rPr>
          <w:lang w:eastAsia="en-GB"/>
        </w:rPr>
        <w:t>in relation to disability challenges</w:t>
      </w:r>
      <w:bookmarkEnd w:id="100"/>
      <w:bookmarkEnd w:id="101"/>
      <w:bookmarkEnd w:id="102"/>
    </w:p>
    <w:p w14:paraId="2806FD3B" w14:textId="77777777" w:rsidR="00777F7D" w:rsidRPr="00901DF9" w:rsidRDefault="00777F7D" w:rsidP="00777F7D">
      <w:pPr>
        <w:rPr>
          <w:rFonts w:eastAsia="Calibri"/>
          <w:lang w:eastAsia="en-GB"/>
        </w:rPr>
      </w:pPr>
    </w:p>
    <w:p w14:paraId="2F2D9AF3" w14:textId="77777777" w:rsidR="00777F7D" w:rsidRPr="00901DF9" w:rsidRDefault="00777F7D" w:rsidP="00777F7D">
      <w:pPr>
        <w:rPr>
          <w:rFonts w:eastAsia="Calibri"/>
          <w:lang w:eastAsia="en-GB"/>
        </w:rPr>
      </w:pPr>
      <w:r w:rsidRPr="00901DF9">
        <w:rPr>
          <w:rFonts w:eastAsia="Calibri"/>
          <w:lang w:eastAsia="en-GB"/>
        </w:rPr>
        <w:t xml:space="preserve">As mentioned in the Country Report 2016 (p. 15), Portugal is an important beneficiary of the European Structural and Investment Funds (ESIF) and is eligible for up to EUR 25.8 billion in the 2014-2020 programming period. This is equivalent to 2.0% of </w:t>
      </w:r>
      <w:r>
        <w:rPr>
          <w:rFonts w:eastAsia="Calibri"/>
          <w:lang w:eastAsia="en-GB"/>
        </w:rPr>
        <w:t xml:space="preserve">the </w:t>
      </w:r>
      <w:r w:rsidRPr="00901DF9">
        <w:rPr>
          <w:rFonts w:eastAsia="Calibri"/>
          <w:lang w:eastAsia="en-GB"/>
        </w:rPr>
        <w:t xml:space="preserve">GDP (on an annual basis) and 79.3% of the expected national public investment in areas supported by the ESI funds. </w:t>
      </w:r>
    </w:p>
    <w:p w14:paraId="039E1FF1" w14:textId="77777777" w:rsidR="00777F7D" w:rsidRPr="00901DF9" w:rsidRDefault="00777F7D" w:rsidP="00777F7D">
      <w:pPr>
        <w:rPr>
          <w:rFonts w:eastAsia="Calibri"/>
          <w:lang w:eastAsia="en-GB"/>
        </w:rPr>
      </w:pPr>
    </w:p>
    <w:p w14:paraId="643C14D9" w14:textId="77777777" w:rsidR="00777F7D" w:rsidRPr="00901DF9" w:rsidRDefault="00777F7D" w:rsidP="00777F7D">
      <w:pPr>
        <w:rPr>
          <w:rFonts w:eastAsia="Calibri"/>
          <w:lang w:val="en-US" w:eastAsia="en-GB"/>
        </w:rPr>
      </w:pPr>
      <w:r w:rsidRPr="00901DF9">
        <w:rPr>
          <w:rFonts w:eastAsia="Calibri"/>
          <w:lang w:eastAsia="en-GB"/>
        </w:rPr>
        <w:t xml:space="preserve">According to </w:t>
      </w:r>
      <w:r w:rsidRPr="00901DF9">
        <w:rPr>
          <w:rFonts w:eastAsia="Calibri"/>
          <w:b/>
          <w:lang w:eastAsia="en-GB"/>
        </w:rPr>
        <w:t>The Fiscal Strategy 2014-2018</w:t>
      </w:r>
      <w:r w:rsidRPr="00901DF9">
        <w:rPr>
          <w:rFonts w:eastAsia="Calibri"/>
          <w:lang w:eastAsia="en-GB"/>
        </w:rPr>
        <w:t>,</w:t>
      </w:r>
      <w:r w:rsidRPr="00901DF9">
        <w:rPr>
          <w:rFonts w:eastAsia="Calibri"/>
          <w:vertAlign w:val="superscript"/>
          <w:lang w:eastAsia="en-GB"/>
        </w:rPr>
        <w:footnoteReference w:id="111"/>
      </w:r>
      <w:r w:rsidRPr="00901DF9">
        <w:rPr>
          <w:rFonts w:eastAsia="Calibri"/>
          <w:lang w:eastAsia="en-GB"/>
        </w:rPr>
        <w:t xml:space="preserve"> in the coming years the implementation of European Funds in Portugal will remain a key source of funding for public policies.</w:t>
      </w:r>
      <w:r w:rsidRPr="00901DF9">
        <w:rPr>
          <w:rFonts w:eastAsia="Calibri"/>
        </w:rPr>
        <w:t xml:space="preserve"> </w:t>
      </w:r>
      <w:r w:rsidRPr="00901DF9">
        <w:rPr>
          <w:rFonts w:eastAsia="Calibri"/>
          <w:lang w:eastAsia="en-GB"/>
        </w:rPr>
        <w:t xml:space="preserve">As a part of </w:t>
      </w:r>
      <w:r>
        <w:rPr>
          <w:rFonts w:eastAsia="Calibri"/>
          <w:lang w:eastAsia="en-GB"/>
        </w:rPr>
        <w:t xml:space="preserve">the initiative </w:t>
      </w:r>
      <w:r w:rsidRPr="00901DF9">
        <w:rPr>
          <w:rFonts w:eastAsia="Calibri"/>
          <w:lang w:eastAsia="en-GB"/>
        </w:rPr>
        <w:t xml:space="preserve">Portugal2020, the Funds will focus on four key thematic areas (competitiveness and internationalisation, sustainability and efficiency in the use of resources, social inclusion, employment and human capital) and two cross-cutting dimensions (the reform of public administration and promoting integrated intervention at territorial level). </w:t>
      </w:r>
      <w:r w:rsidRPr="00901DF9">
        <w:rPr>
          <w:rFonts w:eastAsia="Calibri"/>
          <w:lang w:val="en-US" w:eastAsia="en-GB"/>
        </w:rPr>
        <w:t>The area of social inclusion t</w:t>
      </w:r>
      <w:r>
        <w:rPr>
          <w:rFonts w:eastAsia="Calibri"/>
          <w:lang w:val="en-US" w:eastAsia="en-GB"/>
        </w:rPr>
        <w:t>argets the upgrading and optimis</w:t>
      </w:r>
      <w:r w:rsidRPr="00901DF9">
        <w:rPr>
          <w:rFonts w:eastAsia="Calibri"/>
          <w:lang w:val="en-US" w:eastAsia="en-GB"/>
        </w:rPr>
        <w:t>ation of social service</w:t>
      </w:r>
      <w:r>
        <w:rPr>
          <w:rFonts w:eastAsia="Calibri"/>
          <w:lang w:val="en-US" w:eastAsia="en-GB"/>
        </w:rPr>
        <w:t>s, the encouragement and mobilisation of volunteer work</w:t>
      </w:r>
      <w:r w:rsidRPr="00901DF9">
        <w:rPr>
          <w:rFonts w:eastAsia="Calibri"/>
          <w:lang w:val="en-US" w:eastAsia="en-GB"/>
        </w:rPr>
        <w:t>, as well as the strengthening of social protection and inclusion of people with disabilities, notably through their professional re-integration, social development, training</w:t>
      </w:r>
      <w:r w:rsidRPr="004D0114">
        <w:rPr>
          <w:rFonts w:eastAsia="Calibri"/>
          <w:lang w:val="en-US" w:eastAsia="en-GB"/>
        </w:rPr>
        <w:t xml:space="preserve"> </w:t>
      </w:r>
      <w:r w:rsidRPr="00901DF9">
        <w:rPr>
          <w:rFonts w:eastAsia="Calibri"/>
          <w:lang w:val="en-US" w:eastAsia="en-GB"/>
        </w:rPr>
        <w:t xml:space="preserve">and </w:t>
      </w:r>
      <w:r>
        <w:rPr>
          <w:rFonts w:eastAsia="Calibri"/>
          <w:lang w:val="en-US" w:eastAsia="en-GB"/>
        </w:rPr>
        <w:t>employment</w:t>
      </w:r>
      <w:r w:rsidRPr="00901DF9">
        <w:rPr>
          <w:rFonts w:eastAsia="Calibri"/>
          <w:lang w:val="en-US" w:eastAsia="en-GB"/>
        </w:rPr>
        <w:t xml:space="preserve">. </w:t>
      </w:r>
    </w:p>
    <w:p w14:paraId="6FF8C0CA" w14:textId="77777777" w:rsidR="00777F7D" w:rsidRPr="00901DF9" w:rsidRDefault="00777F7D" w:rsidP="00777F7D">
      <w:pPr>
        <w:rPr>
          <w:rFonts w:eastAsia="Calibri"/>
          <w:lang w:val="en-US" w:eastAsia="en-GB"/>
        </w:rPr>
      </w:pPr>
    </w:p>
    <w:p w14:paraId="3508FE2B" w14:textId="0FDBDA17" w:rsidR="00777F7D" w:rsidRPr="00901DF9" w:rsidRDefault="00777F7D" w:rsidP="00777F7D">
      <w:pPr>
        <w:autoSpaceDE w:val="0"/>
        <w:autoSpaceDN w:val="0"/>
        <w:adjustRightInd w:val="0"/>
        <w:rPr>
          <w:rFonts w:eastAsia="Calibri"/>
          <w:lang w:val="en-US" w:eastAsia="en-GB"/>
        </w:rPr>
      </w:pPr>
      <w:r w:rsidRPr="00901DF9">
        <w:rPr>
          <w:rFonts w:eastAsia="Calibri"/>
          <w:lang w:eastAsia="en-GB"/>
        </w:rPr>
        <w:t>From the 25,6 billion Euros under the agreement signed with the European Commission (Portugal 2020)</w:t>
      </w:r>
      <w:r w:rsidR="000065D7">
        <w:rPr>
          <w:rFonts w:eastAsia="Calibri"/>
          <w:lang w:eastAsia="en-GB"/>
        </w:rPr>
        <w:t>,</w:t>
      </w:r>
      <w:r w:rsidRPr="00901DF9">
        <w:rPr>
          <w:rFonts w:eastAsia="Calibri"/>
          <w:vertAlign w:val="superscript"/>
          <w:lang w:eastAsia="en-GB"/>
        </w:rPr>
        <w:footnoteReference w:id="112"/>
      </w:r>
      <w:r w:rsidRPr="00901DF9">
        <w:rPr>
          <w:rFonts w:eastAsia="Calibri"/>
          <w:lang w:eastAsia="en-GB"/>
        </w:rPr>
        <w:t xml:space="preserve"> </w:t>
      </w:r>
      <w:r w:rsidRPr="00901DF9">
        <w:rPr>
          <w:rFonts w:eastAsia="Calibri"/>
        </w:rPr>
        <w:t>44% of the cohesion policy funds (ERDF, ESF and the Cohesion Fund) will be allocated to education, social inclusion and employment measures, while 41% will be invested in innovation, ICT, support for SMEs and promoting a low-carbon economy. The rest will be invested in network infrastructure, the environment and adaptation to climate change (CR, p. 59)</w:t>
      </w:r>
      <w:r w:rsidRPr="00901DF9">
        <w:rPr>
          <w:rFonts w:eastAsia="Calibri"/>
          <w:lang w:val="en-US" w:eastAsia="en-GB"/>
        </w:rPr>
        <w:t xml:space="preserve">. The areas of promoting employment and social inclusion (OT 8 and OT 9) will receive 20% of the funds; the area of education (OT10) will get 17% of the funds; about 20% of the funds will be applied to the areas of low carbon economy and adapting to climate change and the environment; and the areas of transport will receive 4% accordingly. OT9 will receive </w:t>
      </w:r>
      <w:r w:rsidRPr="00901DF9">
        <w:rPr>
          <w:rFonts w:eastAsia="Calibri"/>
          <w:b/>
          <w:lang w:val="en-US" w:eastAsia="en-GB"/>
        </w:rPr>
        <w:t>in total 2.525.697.807</w:t>
      </w:r>
      <w:r w:rsidRPr="00901DF9">
        <w:rPr>
          <w:rFonts w:eastAsia="Calibri"/>
          <w:lang w:val="en-US" w:eastAsia="en-GB"/>
        </w:rPr>
        <w:t>, in particular 637.000.000 (FEDER); 1.638.779.998 (FSE); and 249.917.809 (FEADER). Portugal also benefits from EUR 160 million under the Youth Employment Initiative (matched by the same amount from the European Social Fund)</w:t>
      </w:r>
      <w:r w:rsidRPr="00901DF9">
        <w:rPr>
          <w:rFonts w:eastAsia="Calibri"/>
          <w:vertAlign w:val="superscript"/>
          <w:lang w:val="en-US" w:eastAsia="en-GB"/>
        </w:rPr>
        <w:footnoteReference w:id="113"/>
      </w:r>
      <w:r w:rsidRPr="00901DF9">
        <w:rPr>
          <w:rFonts w:eastAsia="Calibri"/>
          <w:lang w:val="en-US" w:eastAsia="en-GB"/>
        </w:rPr>
        <w:t xml:space="preserve"> to support young people to find their way to the labour market, get involved into traineeship projects or continue their education.</w:t>
      </w:r>
      <w:r w:rsidRPr="00901DF9">
        <w:rPr>
          <w:rFonts w:eastAsia="Calibri"/>
          <w:lang w:val="en-US"/>
        </w:rPr>
        <w:t xml:space="preserve"> </w:t>
      </w:r>
      <w:r w:rsidRPr="00901DF9">
        <w:rPr>
          <w:rFonts w:eastAsia="Calibri"/>
          <w:lang w:val="en-US" w:eastAsia="en-GB"/>
        </w:rPr>
        <w:t>In addition, financing under the new European Fund for Strategic Investments (EFSI), Horizon 2020, the Connecting Europe Facility and other directly managed EU funds are supplementary to the ESI Funds</w:t>
      </w:r>
      <w:r w:rsidR="000065D7">
        <w:rPr>
          <w:rFonts w:eastAsia="Calibri"/>
          <w:lang w:val="en-US" w:eastAsia="en-GB"/>
        </w:rPr>
        <w:t>.</w:t>
      </w:r>
      <w:r w:rsidRPr="00901DF9">
        <w:rPr>
          <w:rFonts w:eastAsia="Calibri"/>
          <w:vertAlign w:val="superscript"/>
          <w:lang w:val="en-US" w:eastAsia="en-GB"/>
        </w:rPr>
        <w:footnoteReference w:id="114"/>
      </w:r>
      <w:r w:rsidRPr="00901DF9">
        <w:rPr>
          <w:rFonts w:eastAsia="Calibri"/>
          <w:lang w:val="en-US" w:eastAsia="en-GB"/>
        </w:rPr>
        <w:t xml:space="preserve"> Following the first rounds of calls for projects </w:t>
      </w:r>
      <w:r w:rsidRPr="00901DF9">
        <w:rPr>
          <w:rFonts w:eastAsia="Calibri"/>
          <w:lang w:val="en-US" w:eastAsia="en-GB"/>
        </w:rPr>
        <w:lastRenderedPageBreak/>
        <w:t xml:space="preserve">under the Connecting Europe Facility, Portugal has signed agreements for EUR 151 million for transport projects (CR, p. 15). </w:t>
      </w:r>
    </w:p>
    <w:p w14:paraId="350B89F8" w14:textId="77777777" w:rsidR="00777F7D" w:rsidRPr="00901DF9" w:rsidRDefault="00777F7D" w:rsidP="00777F7D">
      <w:pPr>
        <w:rPr>
          <w:rFonts w:eastAsia="Calibri"/>
          <w:lang w:val="en-US" w:eastAsia="en-GB"/>
        </w:rPr>
      </w:pPr>
    </w:p>
    <w:p w14:paraId="16B8BA79" w14:textId="77777777" w:rsidR="00777F7D" w:rsidRPr="00901DF9" w:rsidRDefault="00777F7D" w:rsidP="00777F7D">
      <w:pPr>
        <w:rPr>
          <w:rFonts w:ascii="Times New Roman" w:eastAsia="Calibri" w:hAnsi="Times New Roman" w:cs="Times New Roman"/>
          <w:lang w:eastAsia="en-GB"/>
        </w:rPr>
      </w:pPr>
      <w:r w:rsidRPr="00901DF9">
        <w:rPr>
          <w:rFonts w:eastAsia="Calibri"/>
          <w:lang w:val="en-US" w:eastAsia="en-GB"/>
        </w:rPr>
        <w:t>Within</w:t>
      </w:r>
      <w:r w:rsidRPr="00901DF9">
        <w:rPr>
          <w:rFonts w:eastAsia="Calibri"/>
          <w:b/>
          <w:lang w:val="en-US" w:eastAsia="en-GB"/>
        </w:rPr>
        <w:t xml:space="preserve"> the </w:t>
      </w:r>
      <w:r w:rsidRPr="00901DF9">
        <w:rPr>
          <w:rFonts w:eastAsia="Calibri"/>
          <w:b/>
          <w:lang w:eastAsia="en-GB"/>
        </w:rPr>
        <w:t>Operational Programme for Social Inclusion and Employment (PO ISE)</w:t>
      </w:r>
      <w:r w:rsidRPr="00901DF9">
        <w:rPr>
          <w:rFonts w:eastAsia="Calibri"/>
          <w:lang w:eastAsia="en-GB"/>
        </w:rPr>
        <w:t xml:space="preserve"> the structural funds are mainly being used to promote vocational training and employment of the population of all ages, including persons with disabilities, through measures funded by the Institute for Vocational Training and Employment </w:t>
      </w:r>
      <w:r>
        <w:rPr>
          <w:rFonts w:eastAsia="Calibri"/>
          <w:lang w:eastAsia="en-GB"/>
        </w:rPr>
        <w:t>(IEFP)</w:t>
      </w:r>
      <w:r w:rsidRPr="00901DF9">
        <w:rPr>
          <w:rFonts w:eastAsia="Calibri"/>
          <w:lang w:eastAsia="en-GB"/>
        </w:rPr>
        <w:t xml:space="preserve">and implemented by non-profit organisations and public vocational training centres. Despite its importance, this initiative only partially addresses the disability challenges. Furthermore, a </w:t>
      </w:r>
      <w:r>
        <w:rPr>
          <w:rFonts w:eastAsia="Calibri"/>
          <w:lang w:eastAsia="en-GB"/>
        </w:rPr>
        <w:t xml:space="preserve">systematic </w:t>
      </w:r>
      <w:r w:rsidRPr="00901DF9">
        <w:rPr>
          <w:rFonts w:eastAsia="Calibri"/>
          <w:lang w:eastAsia="en-GB"/>
        </w:rPr>
        <w:t>delay in delivering the funds to the Centres</w:t>
      </w:r>
      <w:r>
        <w:rPr>
          <w:rFonts w:eastAsia="Calibri"/>
          <w:lang w:eastAsia="en-GB"/>
        </w:rPr>
        <w:t xml:space="preserve"> negatively impacts</w:t>
      </w:r>
      <w:r w:rsidRPr="00901DF9">
        <w:rPr>
          <w:rFonts w:eastAsia="Calibri"/>
          <w:lang w:eastAsia="en-GB"/>
        </w:rPr>
        <w:t xml:space="preserve"> the implementation of training programmes for persons with disabilities. </w:t>
      </w:r>
      <w:r w:rsidRPr="00901DF9">
        <w:rPr>
          <w:rFonts w:ascii="Times New Roman" w:eastAsia="Calibri" w:hAnsi="Times New Roman" w:cs="Times New Roman"/>
          <w:lang w:eastAsia="en-GB"/>
        </w:rPr>
        <w:t xml:space="preserve"> </w:t>
      </w:r>
    </w:p>
    <w:p w14:paraId="47D68375" w14:textId="77777777" w:rsidR="00777F7D" w:rsidRDefault="00777F7D" w:rsidP="00777F7D">
      <w:pPr>
        <w:rPr>
          <w:rFonts w:eastAsia="Calibri"/>
          <w:lang w:eastAsia="en-GB"/>
        </w:rPr>
      </w:pPr>
    </w:p>
    <w:p w14:paraId="0B7DEEA2" w14:textId="46CC5028" w:rsidR="00777F7D" w:rsidRPr="00901DF9" w:rsidRDefault="00777F7D" w:rsidP="00777F7D">
      <w:pPr>
        <w:rPr>
          <w:rFonts w:eastAsia="Calibri"/>
          <w:lang w:eastAsia="en-GB"/>
        </w:rPr>
      </w:pPr>
      <w:r w:rsidRPr="00901DF9">
        <w:rPr>
          <w:rFonts w:eastAsia="Calibri"/>
          <w:lang w:eastAsia="en-GB"/>
        </w:rPr>
        <w:t xml:space="preserve">Beyond promoting access to the labour market, it would be necessary that the funds were used to develop new policies, services and programmes that put in place the principles and rights established in the CRPD, notably by strengthening resources and supports available to promote inclusive education, accessibility to the built environment and transportation systems, as well as to improve the level of social protection and to design, pilot, and monitor </w:t>
      </w:r>
      <w:r>
        <w:rPr>
          <w:rFonts w:eastAsia="Calibri"/>
          <w:lang w:eastAsia="en-GB"/>
        </w:rPr>
        <w:t xml:space="preserve">a new national </w:t>
      </w:r>
      <w:r w:rsidRPr="00901DF9">
        <w:rPr>
          <w:rFonts w:eastAsia="Calibri"/>
          <w:lang w:eastAsia="en-GB"/>
        </w:rPr>
        <w:t xml:space="preserve">Personal Assistance </w:t>
      </w:r>
      <w:r>
        <w:rPr>
          <w:rFonts w:eastAsia="Calibri"/>
          <w:lang w:eastAsia="en-GB"/>
        </w:rPr>
        <w:t>scheme</w:t>
      </w:r>
      <w:r w:rsidRPr="00901DF9">
        <w:rPr>
          <w:rFonts w:eastAsia="Calibri"/>
          <w:lang w:eastAsia="en-GB"/>
        </w:rPr>
        <w:t xml:space="preserve"> (a goal inscribed in the National Disability Strategy 2011-2013 but never implemented).</w:t>
      </w:r>
      <w:r>
        <w:rPr>
          <w:rFonts w:eastAsia="Calibri"/>
          <w:lang w:eastAsia="en-GB"/>
        </w:rPr>
        <w:t xml:space="preserve"> </w:t>
      </w:r>
      <w:r w:rsidRPr="00D137BE">
        <w:rPr>
          <w:rFonts w:eastAsia="Calibri"/>
          <w:lang w:eastAsia="en-GB"/>
        </w:rPr>
        <w:t>This measure is finally foreseen in the 2017 government budget, currently under discussion (DGO, 2017</w:t>
      </w:r>
      <w:r w:rsidR="000065D7">
        <w:rPr>
          <w:rFonts w:eastAsia="Calibri"/>
          <w:lang w:eastAsia="en-GB"/>
        </w:rPr>
        <w:t>).</w:t>
      </w:r>
      <w:r w:rsidRPr="00D137BE">
        <w:rPr>
          <w:rStyle w:val="FootnoteReference"/>
          <w:rFonts w:eastAsia="Calibri"/>
          <w:lang w:eastAsia="en-GB"/>
        </w:rPr>
        <w:footnoteReference w:id="115"/>
      </w:r>
    </w:p>
    <w:p w14:paraId="79386922" w14:textId="77777777" w:rsidR="00777F7D" w:rsidRPr="00901DF9" w:rsidRDefault="00777F7D" w:rsidP="00777F7D">
      <w:pPr>
        <w:rPr>
          <w:rFonts w:eastAsia="Calibri"/>
          <w:lang w:eastAsia="en-GB"/>
        </w:rPr>
      </w:pPr>
    </w:p>
    <w:p w14:paraId="0426249B" w14:textId="77777777" w:rsidR="00777F7D" w:rsidRPr="00901DF9" w:rsidRDefault="00777F7D" w:rsidP="00777F7D">
      <w:pPr>
        <w:rPr>
          <w:rFonts w:eastAsia="Calibri"/>
          <w:lang w:eastAsia="en-GB"/>
        </w:rPr>
      </w:pPr>
      <w:r w:rsidRPr="00901DF9">
        <w:rPr>
          <w:rFonts w:eastAsia="Calibri"/>
          <w:lang w:eastAsia="en-GB"/>
        </w:rPr>
        <w:t>The organizations representing disabled people in Portugal were involved in the process of public hearing during the negotiations about the definition of the priority areas for investment. At the time they sent their input to the Ministry of Solidarity and Social Security in different fields (e.g. employment, education, accessibilities, research, statistics and capacity-building for civil society organizations). Some of the recommendations were the following: (1) developing specific measures (e.g. independent living schemes) to support access to employment and career progression of persons with disabilities; (2) developing a specific line of funding to provide financial support to disability organizations (enabling them to hire qualified staff and experts) so that they could monitor the implementation of disability policies and strategies; (3) developing strategies to data collection on disability in order to learn about the social conditions of disabled people and link this evidence to design of social policies for a sustainable and inclusive growth. However, the majority of these suggestions are not reflected in the operational programs designed and implemented.</w:t>
      </w:r>
    </w:p>
    <w:p w14:paraId="46570D79" w14:textId="77777777" w:rsidR="00777F7D" w:rsidRPr="00901DF9" w:rsidRDefault="00777F7D" w:rsidP="00777F7D">
      <w:pPr>
        <w:rPr>
          <w:rFonts w:eastAsia="Calibri"/>
          <w:lang w:eastAsia="en-GB"/>
        </w:rPr>
      </w:pPr>
    </w:p>
    <w:p w14:paraId="14ACB985" w14:textId="1545AB4E" w:rsidR="00777F7D" w:rsidRPr="00901DF9" w:rsidRDefault="00777F7D" w:rsidP="00777F7D">
      <w:pPr>
        <w:rPr>
          <w:rFonts w:eastAsia="SimSun"/>
          <w:lang w:eastAsia="en-GB"/>
        </w:rPr>
      </w:pPr>
      <w:r w:rsidRPr="00901DF9">
        <w:rPr>
          <w:rFonts w:eastAsia="SimSun"/>
          <w:lang w:eastAsia="en-GB"/>
        </w:rPr>
        <w:t xml:space="preserve">Furthermore, due to the fact that Portugal surpassed the accepted deficit level, as established in the Maastricht treaty for the countries that adopted the Euro, a discussion is undergoing between the Portuguese government and the European Commission as to whether or not penalties and sanctions will be applied to the country. One of the possible sanctions under discussion is precisely the freeze of </w:t>
      </w:r>
      <w:r w:rsidRPr="00901DF9">
        <w:rPr>
          <w:rFonts w:eastAsia="SimSun"/>
          <w:lang w:eastAsia="en-GB"/>
        </w:rPr>
        <w:lastRenderedPageBreak/>
        <w:t>part or of the total amount of the European Structural Funds next year (e.g. see publication of Economic Journal)</w:t>
      </w:r>
      <w:r w:rsidR="000065D7">
        <w:rPr>
          <w:rFonts w:eastAsia="SimSun"/>
          <w:lang w:eastAsia="en-GB"/>
        </w:rPr>
        <w:t>,</w:t>
      </w:r>
      <w:r w:rsidRPr="00901DF9">
        <w:rPr>
          <w:rFonts w:eastAsia="SimSun"/>
          <w:vertAlign w:val="superscript"/>
          <w:lang w:eastAsia="en-GB"/>
        </w:rPr>
        <w:footnoteReference w:id="116"/>
      </w:r>
      <w:r w:rsidRPr="00901DF9">
        <w:rPr>
          <w:rFonts w:eastAsia="SimSun"/>
          <w:lang w:eastAsia="en-GB"/>
        </w:rPr>
        <w:t xml:space="preserve"> a decision that if it is adopted, will certainly have disastrous consequences for the Portuguese economy, with profound impacts also on the quality of life of persons with disabilities.</w:t>
      </w:r>
    </w:p>
    <w:p w14:paraId="4155DFA2" w14:textId="77777777" w:rsidR="00777F7D" w:rsidRPr="00901DF9" w:rsidRDefault="00777F7D" w:rsidP="00CF4A74">
      <w:pPr>
        <w:pStyle w:val="Heading1"/>
        <w:rPr>
          <w:lang w:eastAsia="en-GB"/>
        </w:rPr>
      </w:pPr>
      <w:bookmarkStart w:id="103" w:name="_Toc464141639"/>
      <w:bookmarkStart w:id="104" w:name="_Toc454209199"/>
      <w:bookmarkStart w:id="105" w:name="_Toc464141640"/>
      <w:bookmarkStart w:id="106" w:name="_Toc466628971"/>
      <w:bookmarkEnd w:id="103"/>
      <w:r w:rsidRPr="00901DF9">
        <w:rPr>
          <w:lang w:eastAsia="en-GB"/>
        </w:rPr>
        <w:lastRenderedPageBreak/>
        <w:t>Recommendations</w:t>
      </w:r>
      <w:bookmarkEnd w:id="104"/>
      <w:bookmarkEnd w:id="105"/>
      <w:bookmarkEnd w:id="106"/>
    </w:p>
    <w:p w14:paraId="16712C29" w14:textId="77777777" w:rsidR="00777F7D" w:rsidRPr="00901DF9" w:rsidRDefault="00777F7D" w:rsidP="00777F7D">
      <w:pPr>
        <w:rPr>
          <w:rFonts w:eastAsia="Calibri"/>
          <w:lang w:eastAsia="en-GB"/>
        </w:rPr>
      </w:pPr>
    </w:p>
    <w:p w14:paraId="0EB7E05D" w14:textId="77777777" w:rsidR="00777F7D" w:rsidRDefault="00777F7D" w:rsidP="00777F7D">
      <w:pPr>
        <w:rPr>
          <w:rFonts w:eastAsia="Calibri"/>
          <w:lang w:eastAsia="en-GB"/>
        </w:rPr>
      </w:pPr>
      <w:r w:rsidRPr="00901DF9">
        <w:rPr>
          <w:rFonts w:eastAsia="Calibri"/>
          <w:lang w:eastAsia="en-GB"/>
        </w:rPr>
        <w:t xml:space="preserve">The Portuguese State is signatory of the CRPD and as an EU member its policy should be in line with the EU Disability Strategy and the EU 2020 agenda. While fiscal control and competitiveness continue to be important goals for Portugal, economic growth cannot happen if certain groups are lagging behind as it is the case now in Portugal of disabled persons. Portugal needs stronger measures that tackle disability discrimination, particularly in the areas of education, employment, social care and pensions as well as supports to independent living. Disability needs to be mainstreamed in all areas of policy. </w:t>
      </w:r>
    </w:p>
    <w:p w14:paraId="3F26FD7E" w14:textId="77777777" w:rsidR="00777F7D" w:rsidRDefault="00777F7D" w:rsidP="00777F7D">
      <w:pPr>
        <w:rPr>
          <w:rFonts w:eastAsia="Calibri"/>
          <w:lang w:eastAsia="en-GB"/>
        </w:rPr>
      </w:pPr>
    </w:p>
    <w:p w14:paraId="55D79CF8" w14:textId="77777777" w:rsidR="00777F7D" w:rsidRPr="00901DF9" w:rsidRDefault="00777F7D" w:rsidP="00777F7D">
      <w:pPr>
        <w:rPr>
          <w:rFonts w:eastAsia="Calibri"/>
          <w:lang w:eastAsia="en-GB"/>
        </w:rPr>
      </w:pPr>
      <w:r w:rsidRPr="00901DF9">
        <w:rPr>
          <w:rFonts w:eastAsia="Calibri"/>
          <w:lang w:eastAsia="en-GB"/>
        </w:rPr>
        <w:t>Therefore</w:t>
      </w:r>
      <w:r>
        <w:rPr>
          <w:rFonts w:eastAsia="Calibri"/>
          <w:lang w:eastAsia="en-GB"/>
        </w:rPr>
        <w:t xml:space="preserve">, </w:t>
      </w:r>
      <w:r w:rsidRPr="00901DF9">
        <w:rPr>
          <w:rFonts w:eastAsia="Calibri"/>
          <w:lang w:eastAsia="en-GB"/>
        </w:rPr>
        <w:t>we recommend:</w:t>
      </w:r>
    </w:p>
    <w:p w14:paraId="4BADB9E6" w14:textId="77777777" w:rsidR="00777F7D" w:rsidRPr="00901DF9" w:rsidRDefault="00777F7D" w:rsidP="00777F7D">
      <w:pPr>
        <w:rPr>
          <w:rFonts w:eastAsia="Calibri"/>
        </w:rPr>
      </w:pPr>
    </w:p>
    <w:p w14:paraId="62C1844B" w14:textId="77777777" w:rsidR="00777F7D" w:rsidRPr="00901DF9" w:rsidRDefault="00777F7D" w:rsidP="000065D7">
      <w:pPr>
        <w:numPr>
          <w:ilvl w:val="0"/>
          <w:numId w:val="45"/>
        </w:numPr>
        <w:ind w:left="567" w:hanging="567"/>
        <w:contextualSpacing/>
        <w:rPr>
          <w:rFonts w:eastAsia="Calibri"/>
        </w:rPr>
      </w:pPr>
      <w:r w:rsidRPr="00901DF9">
        <w:rPr>
          <w:rFonts w:eastAsia="Calibri"/>
        </w:rPr>
        <w:t xml:space="preserve">To establish a set of obligations on the part of the employer who benefit from </w:t>
      </w:r>
      <w:r>
        <w:rPr>
          <w:rFonts w:eastAsia="Calibri"/>
        </w:rPr>
        <w:t>traineeship</w:t>
      </w:r>
      <w:r w:rsidRPr="00901DF9">
        <w:rPr>
          <w:rFonts w:eastAsia="Calibri"/>
        </w:rPr>
        <w:t xml:space="preserve"> programs (notably regarding the creation of new jobs) once the speci</w:t>
      </w:r>
      <w:r>
        <w:rPr>
          <w:rFonts w:eastAsia="Calibri"/>
        </w:rPr>
        <w:t xml:space="preserve">fic financial support is ended </w:t>
      </w:r>
      <w:r w:rsidRPr="00901DF9">
        <w:rPr>
          <w:rFonts w:eastAsia="Calibri"/>
        </w:rPr>
        <w:t>(</w:t>
      </w:r>
      <w:r w:rsidRPr="00901DF9">
        <w:rPr>
          <w:rFonts w:eastAsia="Calibri"/>
          <w:b/>
        </w:rPr>
        <w:t>for argumentation see 3.1., 4.1., 4.4.</w:t>
      </w:r>
      <w:r>
        <w:rPr>
          <w:rFonts w:eastAsia="Calibri"/>
          <w:b/>
        </w:rPr>
        <w:t>, 5.1.</w:t>
      </w:r>
      <w:r w:rsidRPr="00901DF9">
        <w:rPr>
          <w:rFonts w:eastAsia="Calibri"/>
        </w:rPr>
        <w:t>)</w:t>
      </w:r>
    </w:p>
    <w:p w14:paraId="34FD25FC" w14:textId="25A00C2A" w:rsidR="00777F7D" w:rsidRPr="00901DF9" w:rsidRDefault="00777F7D" w:rsidP="000065D7">
      <w:pPr>
        <w:numPr>
          <w:ilvl w:val="0"/>
          <w:numId w:val="45"/>
        </w:numPr>
        <w:ind w:left="567" w:hanging="567"/>
        <w:contextualSpacing/>
        <w:rPr>
          <w:rFonts w:eastAsia="Calibri"/>
        </w:rPr>
      </w:pPr>
      <w:r w:rsidRPr="00901DF9">
        <w:rPr>
          <w:rFonts w:eastAsia="Calibri"/>
        </w:rPr>
        <w:t xml:space="preserve">To collect systematic, updated and disaggregated </w:t>
      </w:r>
      <w:r>
        <w:rPr>
          <w:rFonts w:eastAsia="Calibri"/>
        </w:rPr>
        <w:t xml:space="preserve">data </w:t>
      </w:r>
      <w:r w:rsidR="000065D7">
        <w:rPr>
          <w:rFonts w:eastAsia="Calibri"/>
        </w:rPr>
        <w:t>(e.g. by disability, age;</w:t>
      </w:r>
      <w:r w:rsidRPr="00901DF9">
        <w:rPr>
          <w:rFonts w:eastAsia="Calibri"/>
        </w:rPr>
        <w:t>gender, etc.) data about the population with disabilities in Portugal (</w:t>
      </w:r>
      <w:r w:rsidRPr="00901DF9">
        <w:rPr>
          <w:rFonts w:eastAsia="Calibri"/>
          <w:b/>
        </w:rPr>
        <w:t>for argumentation see 2.3.1, 3.2., 3.3.</w:t>
      </w:r>
      <w:r>
        <w:rPr>
          <w:rFonts w:eastAsia="Calibri"/>
          <w:b/>
        </w:rPr>
        <w:t xml:space="preserve"> </w:t>
      </w:r>
      <w:r w:rsidRPr="00901DF9">
        <w:rPr>
          <w:rFonts w:eastAsia="Calibri"/>
          <w:b/>
        </w:rPr>
        <w:t xml:space="preserve">and </w:t>
      </w:r>
      <w:r>
        <w:rPr>
          <w:rFonts w:eastAsia="Calibri"/>
          <w:b/>
        </w:rPr>
        <w:t>5.2</w:t>
      </w:r>
      <w:r w:rsidR="000065D7">
        <w:rPr>
          <w:rFonts w:eastAsia="Calibri"/>
        </w:rPr>
        <w:t>);</w:t>
      </w:r>
    </w:p>
    <w:p w14:paraId="6EA70E3C" w14:textId="5FE5AF34" w:rsidR="00777F7D" w:rsidRPr="00901DF9" w:rsidRDefault="00777F7D" w:rsidP="000065D7">
      <w:pPr>
        <w:numPr>
          <w:ilvl w:val="0"/>
          <w:numId w:val="45"/>
        </w:numPr>
        <w:ind w:left="567" w:hanging="567"/>
        <w:contextualSpacing/>
        <w:rPr>
          <w:rFonts w:eastAsia="Calibri"/>
        </w:rPr>
      </w:pPr>
      <w:r w:rsidRPr="00901DF9">
        <w:rPr>
          <w:rFonts w:eastAsia="Calibri"/>
        </w:rPr>
        <w:t>To strengthen supports to vocational training and rehabilitation services of persons with disabilities</w:t>
      </w:r>
      <w:r>
        <w:rPr>
          <w:rFonts w:eastAsia="Calibri"/>
        </w:rPr>
        <w:t>, with special attention to young disabled and long-term unemployed,</w:t>
      </w:r>
      <w:r w:rsidRPr="00901DF9">
        <w:rPr>
          <w:rFonts w:eastAsia="Calibri"/>
        </w:rPr>
        <w:t xml:space="preserve"> and persons with severe and intellectual disabilities (</w:t>
      </w:r>
      <w:r w:rsidRPr="00901DF9">
        <w:rPr>
          <w:rFonts w:eastAsia="Calibri"/>
          <w:b/>
        </w:rPr>
        <w:t>for argumentation see</w:t>
      </w:r>
      <w:r>
        <w:rPr>
          <w:rFonts w:eastAsia="Calibri"/>
          <w:b/>
        </w:rPr>
        <w:t xml:space="preserve"> 3.1.,</w:t>
      </w:r>
      <w:r w:rsidRPr="00901DF9">
        <w:rPr>
          <w:rFonts w:eastAsia="Calibri"/>
          <w:b/>
        </w:rPr>
        <w:t xml:space="preserve"> 4.1., </w:t>
      </w:r>
      <w:r w:rsidRPr="00901DF9">
        <w:rPr>
          <w:rFonts w:eastAsia="Calibri"/>
          <w:b/>
          <w:lang w:val="en-US"/>
        </w:rPr>
        <w:t xml:space="preserve">4.4. </w:t>
      </w:r>
      <w:r w:rsidRPr="00901DF9">
        <w:rPr>
          <w:rFonts w:eastAsia="Calibri"/>
          <w:b/>
        </w:rPr>
        <w:t>and 5.2.</w:t>
      </w:r>
      <w:r w:rsidRPr="00901DF9">
        <w:rPr>
          <w:rFonts w:eastAsia="Calibri"/>
        </w:rPr>
        <w:t>)</w:t>
      </w:r>
      <w:r w:rsidR="000065D7">
        <w:rPr>
          <w:rFonts w:eastAsia="Calibri"/>
        </w:rPr>
        <w:t>;</w:t>
      </w:r>
    </w:p>
    <w:p w14:paraId="19D9FDE6" w14:textId="06BDF0C2" w:rsidR="00777F7D" w:rsidRPr="00901DF9" w:rsidRDefault="00777F7D" w:rsidP="000065D7">
      <w:pPr>
        <w:numPr>
          <w:ilvl w:val="0"/>
          <w:numId w:val="45"/>
        </w:numPr>
        <w:ind w:left="567" w:hanging="567"/>
        <w:contextualSpacing/>
        <w:rPr>
          <w:rFonts w:eastAsia="Calibri"/>
        </w:rPr>
      </w:pPr>
      <w:r w:rsidRPr="00901DF9">
        <w:rPr>
          <w:rFonts w:eastAsia="Calibri"/>
        </w:rPr>
        <w:t>To raise employers’ awareness about disability issues and to promote corporate social responsibility concerning the employmen</w:t>
      </w:r>
      <w:r>
        <w:rPr>
          <w:rFonts w:eastAsia="Calibri"/>
        </w:rPr>
        <w:t xml:space="preserve">t of persons with disabilities </w:t>
      </w:r>
      <w:r w:rsidRPr="00901DF9">
        <w:rPr>
          <w:rFonts w:eastAsia="Calibri"/>
        </w:rPr>
        <w:t>(</w:t>
      </w:r>
      <w:r w:rsidRPr="00901DF9">
        <w:rPr>
          <w:rFonts w:eastAsia="Calibri"/>
          <w:b/>
        </w:rPr>
        <w:t xml:space="preserve">for argumentation see </w:t>
      </w:r>
      <w:r>
        <w:rPr>
          <w:rFonts w:eastAsia="Calibri"/>
          <w:b/>
        </w:rPr>
        <w:t xml:space="preserve">3.1., </w:t>
      </w:r>
      <w:r w:rsidRPr="00901DF9">
        <w:rPr>
          <w:rFonts w:eastAsia="Calibri"/>
          <w:b/>
        </w:rPr>
        <w:t>4.1.</w:t>
      </w:r>
      <w:r>
        <w:rPr>
          <w:rFonts w:eastAsia="Calibri"/>
          <w:b/>
        </w:rPr>
        <w:t>, 5.1.</w:t>
      </w:r>
      <w:r w:rsidRPr="00901DF9">
        <w:rPr>
          <w:rFonts w:eastAsia="Calibri"/>
          <w:b/>
        </w:rPr>
        <w:t xml:space="preserve"> and 5.2.</w:t>
      </w:r>
      <w:r w:rsidRPr="00901DF9">
        <w:rPr>
          <w:rFonts w:eastAsia="Calibri"/>
        </w:rPr>
        <w:t>)</w:t>
      </w:r>
      <w:r w:rsidR="000065D7">
        <w:rPr>
          <w:rFonts w:eastAsia="Calibri"/>
        </w:rPr>
        <w:t>;</w:t>
      </w:r>
    </w:p>
    <w:p w14:paraId="5AEE1BD2" w14:textId="108C8B92" w:rsidR="00777F7D" w:rsidRPr="00901DF9" w:rsidRDefault="00777F7D" w:rsidP="000065D7">
      <w:pPr>
        <w:numPr>
          <w:ilvl w:val="0"/>
          <w:numId w:val="45"/>
        </w:numPr>
        <w:ind w:left="567" w:hanging="567"/>
        <w:contextualSpacing/>
        <w:rPr>
          <w:rFonts w:eastAsia="Calibri"/>
          <w:b/>
        </w:rPr>
      </w:pPr>
      <w:r w:rsidRPr="00901DF9">
        <w:rPr>
          <w:rFonts w:eastAsia="Calibri"/>
        </w:rPr>
        <w:t>To fulfil the employment quotas for persons with dis</w:t>
      </w:r>
      <w:r>
        <w:rPr>
          <w:rFonts w:eastAsia="Calibri"/>
        </w:rPr>
        <w:t xml:space="preserve">abilities in the public sector </w:t>
      </w:r>
      <w:r w:rsidRPr="00901DF9">
        <w:rPr>
          <w:rFonts w:eastAsia="Calibri"/>
        </w:rPr>
        <w:t>(</w:t>
      </w:r>
      <w:r w:rsidRPr="00901DF9">
        <w:rPr>
          <w:rFonts w:eastAsia="Calibri"/>
          <w:b/>
        </w:rPr>
        <w:t>for argumentation see 4.1.</w:t>
      </w:r>
      <w:r w:rsidRPr="00901DF9">
        <w:rPr>
          <w:rFonts w:eastAsia="Calibri"/>
        </w:rPr>
        <w:t>)</w:t>
      </w:r>
      <w:r w:rsidR="000065D7">
        <w:rPr>
          <w:rFonts w:eastAsia="Calibri"/>
        </w:rPr>
        <w:t>;</w:t>
      </w:r>
    </w:p>
    <w:p w14:paraId="7BAE3B20" w14:textId="3816B06A" w:rsidR="00777F7D" w:rsidRDefault="00777F7D" w:rsidP="000065D7">
      <w:pPr>
        <w:numPr>
          <w:ilvl w:val="0"/>
          <w:numId w:val="45"/>
        </w:numPr>
        <w:ind w:left="567" w:hanging="567"/>
        <w:contextualSpacing/>
        <w:rPr>
          <w:rFonts w:eastAsia="Calibri"/>
        </w:rPr>
      </w:pPr>
      <w:r>
        <w:rPr>
          <w:rFonts w:eastAsia="Calibri"/>
        </w:rPr>
        <w:t>To i</w:t>
      </w:r>
      <w:r w:rsidRPr="00901DF9">
        <w:rPr>
          <w:rFonts w:eastAsia="Calibri"/>
        </w:rPr>
        <w:t xml:space="preserve">ncrease the budget allocated to inclusive education and reinforce the human and material resources to </w:t>
      </w:r>
      <w:r>
        <w:rPr>
          <w:rFonts w:eastAsia="Calibri"/>
        </w:rPr>
        <w:t>improve the</w:t>
      </w:r>
      <w:r w:rsidRPr="00901DF9">
        <w:rPr>
          <w:rFonts w:eastAsia="Calibri"/>
        </w:rPr>
        <w:t xml:space="preserve"> quality </w:t>
      </w:r>
      <w:r>
        <w:rPr>
          <w:rFonts w:eastAsia="Calibri"/>
        </w:rPr>
        <w:t xml:space="preserve">of inclusive </w:t>
      </w:r>
      <w:r w:rsidRPr="00901DF9">
        <w:rPr>
          <w:rFonts w:eastAsia="Calibri"/>
        </w:rPr>
        <w:t>education for all students with disabilities (</w:t>
      </w:r>
      <w:r w:rsidRPr="00901DF9">
        <w:rPr>
          <w:rFonts w:eastAsia="Calibri"/>
          <w:b/>
        </w:rPr>
        <w:t>for argumentation see 2.3.1., 2.3.2. and 3.2. and 4.2.</w:t>
      </w:r>
      <w:r w:rsidRPr="00901DF9">
        <w:rPr>
          <w:rFonts w:eastAsia="Calibri"/>
        </w:rPr>
        <w:t>)</w:t>
      </w:r>
      <w:r w:rsidR="000065D7">
        <w:rPr>
          <w:rFonts w:eastAsia="Calibri"/>
        </w:rPr>
        <w:t>;</w:t>
      </w:r>
    </w:p>
    <w:p w14:paraId="661F33C8" w14:textId="46DBF5CE" w:rsidR="00777F7D" w:rsidRPr="00901DF9" w:rsidRDefault="00777F7D" w:rsidP="000065D7">
      <w:pPr>
        <w:numPr>
          <w:ilvl w:val="0"/>
          <w:numId w:val="45"/>
        </w:numPr>
        <w:ind w:left="567" w:hanging="567"/>
        <w:contextualSpacing/>
        <w:rPr>
          <w:rFonts w:eastAsia="Calibri"/>
        </w:rPr>
      </w:pPr>
      <w:r>
        <w:rPr>
          <w:rFonts w:eastAsia="Calibri"/>
        </w:rPr>
        <w:t xml:space="preserve">To monitor the transition of students with disabilities from secondary to post-secondary/tertiary education and to the labour market, and to increase access and support in HEIs </w:t>
      </w:r>
      <w:r w:rsidRPr="00323094">
        <w:rPr>
          <w:rFonts w:eastAsia="Calibri"/>
        </w:rPr>
        <w:t>(</w:t>
      </w:r>
      <w:r w:rsidRPr="00323094">
        <w:rPr>
          <w:rFonts w:eastAsia="Calibri"/>
          <w:b/>
        </w:rPr>
        <w:t>for a</w:t>
      </w:r>
      <w:r>
        <w:rPr>
          <w:rFonts w:eastAsia="Calibri"/>
          <w:b/>
        </w:rPr>
        <w:t xml:space="preserve">rgumentation see 2.3.1., 2.3.2., 3.2., </w:t>
      </w:r>
      <w:r w:rsidRPr="00323094">
        <w:rPr>
          <w:rFonts w:eastAsia="Calibri"/>
          <w:b/>
        </w:rPr>
        <w:t>4.2.</w:t>
      </w:r>
      <w:r>
        <w:rPr>
          <w:rFonts w:eastAsia="Calibri"/>
          <w:b/>
        </w:rPr>
        <w:t xml:space="preserve"> and 5.2.</w:t>
      </w:r>
      <w:r w:rsidRPr="00323094">
        <w:rPr>
          <w:rFonts w:eastAsia="Calibri"/>
        </w:rPr>
        <w:t>)</w:t>
      </w:r>
      <w:r w:rsidR="000065D7">
        <w:rPr>
          <w:rFonts w:eastAsia="Calibri"/>
        </w:rPr>
        <w:t>;</w:t>
      </w:r>
    </w:p>
    <w:p w14:paraId="561274EB" w14:textId="65B387E8" w:rsidR="00777F7D" w:rsidRPr="00901DF9" w:rsidRDefault="00777F7D" w:rsidP="000065D7">
      <w:pPr>
        <w:numPr>
          <w:ilvl w:val="0"/>
          <w:numId w:val="45"/>
        </w:numPr>
        <w:ind w:left="567" w:hanging="567"/>
        <w:contextualSpacing/>
        <w:rPr>
          <w:rFonts w:eastAsia="Calibri"/>
          <w:b/>
        </w:rPr>
      </w:pPr>
      <w:r w:rsidRPr="00901DF9">
        <w:rPr>
          <w:rFonts w:eastAsia="Calibri"/>
        </w:rPr>
        <w:t>To use structural funds to support the implementation of Personal Budget</w:t>
      </w:r>
      <w:r>
        <w:rPr>
          <w:rFonts w:eastAsia="Calibri"/>
        </w:rPr>
        <w:t>s</w:t>
      </w:r>
      <w:r w:rsidRPr="00901DF9">
        <w:rPr>
          <w:rFonts w:eastAsia="Calibri"/>
        </w:rPr>
        <w:t xml:space="preserve"> for disabled people and of a Personal Assistance </w:t>
      </w:r>
      <w:r>
        <w:rPr>
          <w:rFonts w:eastAsia="Calibri"/>
        </w:rPr>
        <w:t xml:space="preserve">scheme </w:t>
      </w:r>
      <w:r w:rsidRPr="00901DF9">
        <w:rPr>
          <w:rFonts w:eastAsia="Calibri"/>
        </w:rPr>
        <w:t>(</w:t>
      </w:r>
      <w:r w:rsidRPr="00901DF9">
        <w:rPr>
          <w:rFonts w:eastAsia="Calibri"/>
          <w:b/>
        </w:rPr>
        <w:t>for argumentation see 4.3.</w:t>
      </w:r>
      <w:r>
        <w:rPr>
          <w:rFonts w:eastAsia="Calibri"/>
          <w:b/>
        </w:rPr>
        <w:t xml:space="preserve"> and </w:t>
      </w:r>
      <w:r w:rsidRPr="00901DF9">
        <w:rPr>
          <w:rFonts w:eastAsia="Calibri"/>
          <w:b/>
        </w:rPr>
        <w:t>4.4.</w:t>
      </w:r>
      <w:r w:rsidRPr="00901DF9">
        <w:rPr>
          <w:rFonts w:eastAsia="Calibri"/>
        </w:rPr>
        <w:t>)</w:t>
      </w:r>
      <w:r w:rsidR="000065D7">
        <w:rPr>
          <w:rFonts w:eastAsia="Calibri"/>
        </w:rPr>
        <w:t>;</w:t>
      </w:r>
    </w:p>
    <w:p w14:paraId="1D1C3F7A" w14:textId="6DF227C7" w:rsidR="00777F7D" w:rsidRPr="00901DF9" w:rsidRDefault="00777F7D" w:rsidP="000065D7">
      <w:pPr>
        <w:numPr>
          <w:ilvl w:val="0"/>
          <w:numId w:val="45"/>
        </w:numPr>
        <w:ind w:left="567" w:hanging="567"/>
        <w:contextualSpacing/>
        <w:rPr>
          <w:rFonts w:eastAsia="Calibri"/>
          <w:b/>
        </w:rPr>
      </w:pPr>
      <w:r w:rsidRPr="00901DF9">
        <w:rPr>
          <w:rFonts w:eastAsia="Calibri"/>
        </w:rPr>
        <w:t>To use structural funds to enforce the implementation of the existing Accessibility Law (Decree-law 163/2006) (</w:t>
      </w:r>
      <w:r w:rsidRPr="00901DF9">
        <w:rPr>
          <w:rFonts w:eastAsia="Calibri"/>
          <w:b/>
        </w:rPr>
        <w:t>for argumentation see 4.3. and 4.4.</w:t>
      </w:r>
      <w:r w:rsidRPr="00901DF9">
        <w:rPr>
          <w:rFonts w:eastAsia="Calibri"/>
        </w:rPr>
        <w:t>)</w:t>
      </w:r>
      <w:r w:rsidR="000065D7">
        <w:rPr>
          <w:rFonts w:eastAsia="Calibri"/>
        </w:rPr>
        <w:t>;</w:t>
      </w:r>
    </w:p>
    <w:p w14:paraId="5FBBF892" w14:textId="13347BF5" w:rsidR="00777F7D" w:rsidRPr="00901DF9" w:rsidRDefault="00777F7D" w:rsidP="000065D7">
      <w:pPr>
        <w:numPr>
          <w:ilvl w:val="0"/>
          <w:numId w:val="45"/>
        </w:numPr>
        <w:ind w:left="567" w:hanging="567"/>
        <w:contextualSpacing/>
        <w:rPr>
          <w:rFonts w:eastAsia="Calibri"/>
        </w:rPr>
      </w:pPr>
      <w:r w:rsidRPr="00901DF9">
        <w:rPr>
          <w:rFonts w:eastAsia="Calibri"/>
        </w:rPr>
        <w:t>To develop a new policy framework to address the multiple discrimination faced by disabled women in Portugal</w:t>
      </w:r>
      <w:r>
        <w:rPr>
          <w:rFonts w:eastAsia="Calibri"/>
        </w:rPr>
        <w:t xml:space="preserve">, and to engage more girls and women with disabilities in education, training and employment </w:t>
      </w:r>
      <w:r w:rsidRPr="00901DF9">
        <w:rPr>
          <w:rFonts w:eastAsia="Calibri"/>
        </w:rPr>
        <w:t>(</w:t>
      </w:r>
      <w:r w:rsidRPr="00901DF9">
        <w:rPr>
          <w:rFonts w:eastAsia="Calibri"/>
          <w:b/>
        </w:rPr>
        <w:t xml:space="preserve">for argumentation see </w:t>
      </w:r>
      <w:r>
        <w:rPr>
          <w:rFonts w:eastAsia="Calibri"/>
          <w:b/>
        </w:rPr>
        <w:t xml:space="preserve">2.3.2., </w:t>
      </w:r>
      <w:r w:rsidRPr="00901DF9">
        <w:rPr>
          <w:rFonts w:eastAsia="Calibri"/>
          <w:b/>
        </w:rPr>
        <w:t>3.1.</w:t>
      </w:r>
      <w:r>
        <w:rPr>
          <w:rFonts w:eastAsia="Calibri"/>
          <w:b/>
        </w:rPr>
        <w:t xml:space="preserve">, </w:t>
      </w:r>
      <w:r w:rsidRPr="00901DF9">
        <w:rPr>
          <w:rFonts w:eastAsia="Calibri"/>
          <w:b/>
        </w:rPr>
        <w:t>4.3.</w:t>
      </w:r>
      <w:r>
        <w:rPr>
          <w:rFonts w:eastAsia="Calibri"/>
          <w:b/>
        </w:rPr>
        <w:t>, 5.1. and 5.2.</w:t>
      </w:r>
      <w:r w:rsidRPr="00901DF9">
        <w:rPr>
          <w:rFonts w:eastAsia="Calibri"/>
        </w:rPr>
        <w:t>)</w:t>
      </w:r>
      <w:r w:rsidR="000065D7">
        <w:rPr>
          <w:rFonts w:eastAsia="Calibri"/>
        </w:rPr>
        <w:t>;</w:t>
      </w:r>
    </w:p>
    <w:p w14:paraId="493BDD4B" w14:textId="77777777" w:rsidR="00777F7D" w:rsidRDefault="00777F7D" w:rsidP="000065D7">
      <w:pPr>
        <w:numPr>
          <w:ilvl w:val="0"/>
          <w:numId w:val="45"/>
        </w:numPr>
        <w:ind w:left="567" w:hanging="567"/>
        <w:contextualSpacing/>
        <w:rPr>
          <w:rFonts w:eastAsia="Calibri"/>
        </w:rPr>
      </w:pPr>
      <w:r w:rsidRPr="00901DF9">
        <w:rPr>
          <w:rFonts w:eastAsia="Calibri"/>
        </w:rPr>
        <w:t>To issue the National Strategy for Disability II (ENDEF II) and the National Plan to Promote Accessibility II (PNPA II) and use structural funds to implement them (</w:t>
      </w:r>
      <w:r w:rsidRPr="00901DF9">
        <w:rPr>
          <w:rFonts w:eastAsia="Calibri"/>
          <w:b/>
        </w:rPr>
        <w:t xml:space="preserve">for argumentation see </w:t>
      </w:r>
      <w:r>
        <w:rPr>
          <w:rFonts w:eastAsia="Calibri"/>
          <w:b/>
        </w:rPr>
        <w:t xml:space="preserve">2.1., </w:t>
      </w:r>
      <w:r w:rsidRPr="00901DF9">
        <w:rPr>
          <w:rFonts w:eastAsia="Calibri"/>
          <w:b/>
        </w:rPr>
        <w:t>4.3</w:t>
      </w:r>
      <w:r>
        <w:rPr>
          <w:rFonts w:eastAsia="Calibri"/>
          <w:b/>
        </w:rPr>
        <w:t xml:space="preserve">, </w:t>
      </w:r>
      <w:r w:rsidRPr="00901DF9">
        <w:rPr>
          <w:rFonts w:eastAsia="Calibri"/>
          <w:b/>
        </w:rPr>
        <w:t>5.2.</w:t>
      </w:r>
      <w:r>
        <w:rPr>
          <w:rFonts w:eastAsia="Calibri"/>
          <w:b/>
        </w:rPr>
        <w:t xml:space="preserve"> and 6</w:t>
      </w:r>
      <w:r w:rsidRPr="00901DF9">
        <w:rPr>
          <w:rFonts w:eastAsia="Calibri"/>
        </w:rPr>
        <w:t>).</w:t>
      </w:r>
    </w:p>
    <w:sectPr w:rsidR="00777F7D" w:rsidSect="00DD21D2">
      <w:headerReference w:type="default" r:id="rId38"/>
      <w:footerReference w:type="default" r:id="rId39"/>
      <w:pgSz w:w="11906" w:h="16838"/>
      <w:pgMar w:top="1985"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9DAD3" w14:textId="77777777" w:rsidR="000065D7" w:rsidRDefault="000065D7" w:rsidP="00AF323E">
      <w:r>
        <w:separator/>
      </w:r>
    </w:p>
  </w:endnote>
  <w:endnote w:type="continuationSeparator" w:id="0">
    <w:p w14:paraId="66B59066" w14:textId="77777777" w:rsidR="000065D7" w:rsidRDefault="000065D7" w:rsidP="00AF323E">
      <w:r>
        <w:continuationSeparator/>
      </w:r>
    </w:p>
  </w:endnote>
  <w:endnote w:type="continuationNotice" w:id="1">
    <w:p w14:paraId="45E937F8" w14:textId="77777777" w:rsidR="000065D7" w:rsidRDefault="000065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060462"/>
      <w:docPartObj>
        <w:docPartGallery w:val="Page Numbers (Bottom of Page)"/>
        <w:docPartUnique/>
      </w:docPartObj>
    </w:sdtPr>
    <w:sdtEndPr>
      <w:rPr>
        <w:noProof/>
      </w:rPr>
    </w:sdtEndPr>
    <w:sdtContent>
      <w:p w14:paraId="3A660ED6" w14:textId="0D148D56" w:rsidR="000065D7" w:rsidRDefault="000065D7" w:rsidP="000065D7">
        <w:pPr>
          <w:pStyle w:val="Footer"/>
          <w:jc w:val="center"/>
        </w:pPr>
        <w:r>
          <w:fldChar w:fldCharType="begin"/>
        </w:r>
        <w:r>
          <w:instrText xml:space="preserve"> PAGE   \* MERGEFORMAT </w:instrText>
        </w:r>
        <w:r>
          <w:fldChar w:fldCharType="separate"/>
        </w:r>
        <w:r w:rsidR="00EB0414">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94934"/>
      <w:docPartObj>
        <w:docPartGallery w:val="Page Numbers (Bottom of Page)"/>
        <w:docPartUnique/>
      </w:docPartObj>
    </w:sdtPr>
    <w:sdtEndPr>
      <w:rPr>
        <w:noProof/>
      </w:rPr>
    </w:sdtEndPr>
    <w:sdtContent>
      <w:p w14:paraId="021AF7DD" w14:textId="7ECCA40E" w:rsidR="00DD21D2" w:rsidRDefault="00DD21D2">
        <w:pPr>
          <w:pStyle w:val="Footer"/>
          <w:jc w:val="center"/>
        </w:pPr>
        <w:r>
          <w:fldChar w:fldCharType="begin"/>
        </w:r>
        <w:r>
          <w:instrText xml:space="preserve"> PAGE   \* MERGEFORMAT </w:instrText>
        </w:r>
        <w:r>
          <w:fldChar w:fldCharType="separate"/>
        </w:r>
        <w:r w:rsidR="00EB0414">
          <w:rPr>
            <w:noProof/>
          </w:rPr>
          <w:t>16</w:t>
        </w:r>
        <w:r>
          <w:rPr>
            <w:noProof/>
          </w:rPr>
          <w:fldChar w:fldCharType="end"/>
        </w:r>
      </w:p>
    </w:sdtContent>
  </w:sdt>
  <w:p w14:paraId="1377FE8D" w14:textId="77777777" w:rsidR="00DD21D2" w:rsidRDefault="00DD21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48902"/>
      <w:docPartObj>
        <w:docPartGallery w:val="Page Numbers (Bottom of Page)"/>
        <w:docPartUnique/>
      </w:docPartObj>
    </w:sdtPr>
    <w:sdtEndPr>
      <w:rPr>
        <w:noProof/>
      </w:rPr>
    </w:sdtEndPr>
    <w:sdtContent>
      <w:p w14:paraId="1C58CBB5" w14:textId="36CDAD88" w:rsidR="000065D7" w:rsidRDefault="000065D7" w:rsidP="00694F9D">
        <w:pPr>
          <w:pStyle w:val="Footer"/>
          <w:jc w:val="center"/>
        </w:pPr>
        <w:r>
          <w:fldChar w:fldCharType="begin"/>
        </w:r>
        <w:r>
          <w:instrText xml:space="preserve"> PAGE   \* MERGEFORMAT </w:instrText>
        </w:r>
        <w:r>
          <w:fldChar w:fldCharType="separate"/>
        </w:r>
        <w:r w:rsidR="00EB0414">
          <w:rPr>
            <w:noProof/>
          </w:rPr>
          <w:t>37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5122EF" w14:textId="77777777" w:rsidR="000065D7" w:rsidRDefault="000065D7" w:rsidP="00AF323E">
      <w:r>
        <w:separator/>
      </w:r>
    </w:p>
  </w:footnote>
  <w:footnote w:type="continuationSeparator" w:id="0">
    <w:p w14:paraId="773D74B5" w14:textId="77777777" w:rsidR="000065D7" w:rsidRDefault="000065D7" w:rsidP="00AF323E">
      <w:r>
        <w:continuationSeparator/>
      </w:r>
    </w:p>
  </w:footnote>
  <w:footnote w:type="continuationNotice" w:id="1">
    <w:p w14:paraId="78AD0F74" w14:textId="77777777" w:rsidR="000065D7" w:rsidRDefault="000065D7"/>
  </w:footnote>
  <w:footnote w:id="2">
    <w:p w14:paraId="47129632"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sidRPr="0055319D">
        <w:rPr>
          <w:color w:val="000000" w:themeColor="text1"/>
        </w:rPr>
        <w:t xml:space="preserve"> </w:t>
      </w:r>
      <w:r>
        <w:rPr>
          <w:color w:val="000000" w:themeColor="text1"/>
        </w:rPr>
        <w:tab/>
      </w:r>
      <w:hyperlink r:id="rId1" w:history="1">
        <w:r w:rsidRPr="00625EF5">
          <w:rPr>
            <w:rStyle w:val="Hyperlink"/>
          </w:rPr>
          <w:t>http://ec.europa.eu/europe2020/pdf/targets_en.pdf</w:t>
        </w:r>
      </w:hyperlink>
      <w:r>
        <w:rPr>
          <w:rStyle w:val="Hyperlink"/>
          <w:color w:val="000000" w:themeColor="text1"/>
          <w:u w:val="none"/>
        </w:rPr>
        <w:t>.</w:t>
      </w:r>
    </w:p>
  </w:footnote>
  <w:footnote w:id="3">
    <w:p w14:paraId="2F18E956"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sidRPr="0055319D">
        <w:rPr>
          <w:color w:val="000000" w:themeColor="text1"/>
        </w:rPr>
        <w:t xml:space="preserve"> </w:t>
      </w:r>
      <w:r w:rsidRPr="0055319D">
        <w:rPr>
          <w:color w:val="000000" w:themeColor="text1"/>
        </w:rPr>
        <w:tab/>
      </w:r>
      <w:hyperlink r:id="rId2" w:history="1">
        <w:r w:rsidRPr="00982505">
          <w:rPr>
            <w:rStyle w:val="Hyperlink"/>
          </w:rPr>
          <w:t>http://www.inr.pt/content/1/1402/estrategia-nacional-para-deficiencia-endef</w:t>
        </w:r>
      </w:hyperlink>
      <w:r w:rsidRPr="0055319D">
        <w:rPr>
          <w:rStyle w:val="Hyperlink"/>
          <w:color w:val="000000" w:themeColor="text1"/>
          <w:u w:val="none"/>
        </w:rPr>
        <w:t>.</w:t>
      </w:r>
      <w:r w:rsidRPr="0055319D">
        <w:rPr>
          <w:color w:val="000000" w:themeColor="text1"/>
        </w:rPr>
        <w:t xml:space="preserve"> </w:t>
      </w:r>
    </w:p>
  </w:footnote>
  <w:footnote w:id="4">
    <w:p w14:paraId="69BC54AB"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Pr>
          <w:color w:val="000000" w:themeColor="text1"/>
        </w:rPr>
        <w:t xml:space="preserve"> </w:t>
      </w:r>
      <w:r>
        <w:rPr>
          <w:color w:val="000000" w:themeColor="text1"/>
        </w:rPr>
        <w:tab/>
        <w:t xml:space="preserve">See: </w:t>
      </w:r>
      <w:hyperlink r:id="rId3" w:history="1">
        <w:r w:rsidRPr="00625EF5">
          <w:rPr>
            <w:rStyle w:val="Hyperlink"/>
          </w:rPr>
          <w:t>http://www.inr.pt/uploads/docs/programaseprojectos/endef/Relatorio_Final_ENDEF_2011_2013.pdf</w:t>
        </w:r>
      </w:hyperlink>
      <w:r w:rsidRPr="0055319D">
        <w:rPr>
          <w:color w:val="000000" w:themeColor="text1"/>
        </w:rPr>
        <w:t>.</w:t>
      </w:r>
    </w:p>
  </w:footnote>
  <w:footnote w:id="5">
    <w:p w14:paraId="79090872" w14:textId="77777777" w:rsidR="000065D7" w:rsidRPr="0055319D" w:rsidRDefault="000065D7" w:rsidP="00777F7D">
      <w:pPr>
        <w:pStyle w:val="FootnoteText"/>
        <w:ind w:left="284" w:hanging="284"/>
        <w:rPr>
          <w:color w:val="000000" w:themeColor="text1"/>
          <w:lang w:val="pt-PT"/>
        </w:rPr>
      </w:pPr>
      <w:r w:rsidRPr="0055319D">
        <w:rPr>
          <w:rStyle w:val="FootnoteReference"/>
          <w:color w:val="000000" w:themeColor="text1"/>
        </w:rPr>
        <w:footnoteRef/>
      </w:r>
      <w:r w:rsidRPr="0055319D">
        <w:rPr>
          <w:color w:val="000000" w:themeColor="text1"/>
          <w:lang w:val="pt-PT"/>
        </w:rPr>
        <w:t xml:space="preserve"> </w:t>
      </w:r>
      <w:r w:rsidRPr="0055319D">
        <w:rPr>
          <w:color w:val="000000" w:themeColor="text1"/>
          <w:lang w:val="pt-PT"/>
        </w:rPr>
        <w:tab/>
        <w:t xml:space="preserve">Pinto, C.P. (coord.) (2014). Relatório Holistico, Monitorização dos Direitos Humanos das Pessoas com Deficiência em Portugal, ODDH, available at: </w:t>
      </w:r>
      <w:hyperlink r:id="rId4" w:history="1">
        <w:r w:rsidRPr="00982505">
          <w:rPr>
            <w:rStyle w:val="Hyperlink"/>
            <w:lang w:val="pt-PT"/>
          </w:rPr>
          <w:t>http://oddh.iscsp.utl.pt/index.php/pt/2013-04-24-18-50-23/publicacoes-dos-investigadores-oddh/item/151-monitoriza%C3%A7%C3%A3o-dos-direitos-das-pessoas-com-defici%C3%AAncia-em-portugal</w:t>
        </w:r>
      </w:hyperlink>
      <w:r w:rsidRPr="0055319D">
        <w:rPr>
          <w:rStyle w:val="Hyperlink"/>
          <w:color w:val="000000" w:themeColor="text1"/>
          <w:u w:val="none"/>
          <w:lang w:val="pt-PT"/>
        </w:rPr>
        <w:t>.</w:t>
      </w:r>
      <w:r w:rsidRPr="0055319D">
        <w:rPr>
          <w:color w:val="000000" w:themeColor="text1"/>
          <w:lang w:val="pt-PT"/>
        </w:rPr>
        <w:t xml:space="preserve"> </w:t>
      </w:r>
    </w:p>
  </w:footnote>
  <w:footnote w:id="6">
    <w:p w14:paraId="6A9605EE" w14:textId="77777777" w:rsidR="000065D7" w:rsidRPr="0055319D" w:rsidRDefault="000065D7" w:rsidP="00777F7D">
      <w:pPr>
        <w:pStyle w:val="FootnoteText"/>
        <w:ind w:left="284" w:hanging="284"/>
        <w:rPr>
          <w:color w:val="000000" w:themeColor="text1"/>
          <w:lang w:val="pt-PT"/>
        </w:rPr>
      </w:pPr>
      <w:r w:rsidRPr="0055319D">
        <w:rPr>
          <w:rStyle w:val="FootnoteReference"/>
          <w:color w:val="000000" w:themeColor="text1"/>
        </w:rPr>
        <w:footnoteRef/>
      </w:r>
      <w:r>
        <w:rPr>
          <w:color w:val="000000" w:themeColor="text1"/>
          <w:lang w:val="pt-PT"/>
        </w:rPr>
        <w:t xml:space="preserve"> </w:t>
      </w:r>
      <w:r>
        <w:rPr>
          <w:color w:val="000000" w:themeColor="text1"/>
          <w:lang w:val="pt-PT"/>
        </w:rPr>
        <w:tab/>
      </w:r>
      <w:hyperlink r:id="rId5" w:history="1">
        <w:r w:rsidRPr="00982505">
          <w:rPr>
            <w:rStyle w:val="Hyperlink"/>
            <w:lang w:val="pt-PT"/>
          </w:rPr>
          <w:t>https://dre.tretas.org/dre/305259/</w:t>
        </w:r>
      </w:hyperlink>
      <w:r w:rsidRPr="0055319D">
        <w:rPr>
          <w:color w:val="000000" w:themeColor="text1"/>
          <w:lang w:val="pt-PT"/>
        </w:rPr>
        <w:t>.</w:t>
      </w:r>
    </w:p>
  </w:footnote>
  <w:footnote w:id="7">
    <w:p w14:paraId="186E79DE" w14:textId="779D1672"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sidRPr="0055319D">
        <w:rPr>
          <w:color w:val="000000" w:themeColor="text1"/>
        </w:rPr>
        <w:t xml:space="preserve"> </w:t>
      </w:r>
      <w:r>
        <w:rPr>
          <w:color w:val="000000" w:themeColor="text1"/>
        </w:rPr>
        <w:tab/>
      </w:r>
      <w:r w:rsidR="00BD5715">
        <w:rPr>
          <w:color w:val="000000" w:themeColor="text1"/>
          <w:lang w:eastAsia="en-GB"/>
        </w:rPr>
        <w:t>EUSILC UDB 2014 – version 2 of August 2016</w:t>
      </w:r>
      <w:r>
        <w:rPr>
          <w:color w:val="000000" w:themeColor="text1"/>
          <w:lang w:eastAsia="en-GB"/>
        </w:rPr>
        <w:t>.</w:t>
      </w:r>
    </w:p>
  </w:footnote>
  <w:footnote w:id="8">
    <w:p w14:paraId="6145FD88"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sidRPr="0055319D">
        <w:rPr>
          <w:color w:val="000000" w:themeColor="text1"/>
        </w:rPr>
        <w:t xml:space="preserve"> </w:t>
      </w:r>
      <w:r>
        <w:rPr>
          <w:color w:val="000000" w:themeColor="text1"/>
        </w:rPr>
        <w:tab/>
      </w:r>
      <w:r w:rsidRPr="0055319D">
        <w:rPr>
          <w:color w:val="000000" w:themeColor="text1"/>
        </w:rPr>
        <w:t xml:space="preserve">The SILC survey questions are contained in the Minimum European Health Module (MEHM) </w:t>
      </w:r>
      <w:hyperlink r:id="rId6" w:history="1">
        <w:r w:rsidRPr="00982505">
          <w:rPr>
            <w:rStyle w:val="Hyperlink"/>
          </w:rPr>
          <w:t>http://epp.eurostat.ec.europa.eu/statistics_explained/index.php/Glossary:Minimum_European_Health_Module_(MEHM)</w:t>
        </w:r>
      </w:hyperlink>
      <w:r w:rsidRPr="0055319D">
        <w:rPr>
          <w:rStyle w:val="Hyperlink"/>
          <w:color w:val="000000" w:themeColor="text1"/>
          <w:u w:val="none"/>
        </w:rPr>
        <w:t>.</w:t>
      </w:r>
      <w:r w:rsidRPr="0055319D">
        <w:rPr>
          <w:color w:val="000000" w:themeColor="text1"/>
        </w:rPr>
        <w:t xml:space="preserve"> </w:t>
      </w:r>
    </w:p>
  </w:footnote>
  <w:footnote w:id="9">
    <w:p w14:paraId="551C39F9"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sidRPr="0055319D">
        <w:rPr>
          <w:color w:val="000000" w:themeColor="text1"/>
        </w:rPr>
        <w:t xml:space="preserve"> </w:t>
      </w:r>
      <w:r>
        <w:rPr>
          <w:color w:val="000000" w:themeColor="text1"/>
        </w:rPr>
        <w:tab/>
      </w:r>
      <w:r w:rsidRPr="0055319D">
        <w:rPr>
          <w:color w:val="000000" w:themeColor="text1"/>
        </w:rPr>
        <w:t xml:space="preserve">The methodology is further explained in the annual statistical reports of ANED, available at </w:t>
      </w:r>
      <w:hyperlink r:id="rId7" w:history="1">
        <w:r w:rsidRPr="00982505">
          <w:rPr>
            <w:rStyle w:val="Hyperlink"/>
          </w:rPr>
          <w:t>http://www.disability-europe.net/theme/statistical-indicators</w:t>
        </w:r>
      </w:hyperlink>
      <w:r w:rsidRPr="0055319D">
        <w:rPr>
          <w:rStyle w:val="Hyperlink"/>
          <w:color w:val="000000" w:themeColor="text1"/>
          <w:u w:val="none"/>
        </w:rPr>
        <w:t>.</w:t>
      </w:r>
      <w:r w:rsidRPr="0055319D">
        <w:rPr>
          <w:color w:val="000000" w:themeColor="text1"/>
        </w:rPr>
        <w:t xml:space="preserve"> </w:t>
      </w:r>
    </w:p>
  </w:footnote>
  <w:footnote w:id="10">
    <w:p w14:paraId="36E8F10E" w14:textId="77777777" w:rsidR="000065D7" w:rsidRPr="0055319D" w:rsidRDefault="000065D7" w:rsidP="00777F7D">
      <w:pPr>
        <w:pStyle w:val="FootnoteText"/>
        <w:ind w:left="284" w:hanging="284"/>
        <w:rPr>
          <w:color w:val="000000" w:themeColor="text1"/>
          <w:lang w:val="pt-PT"/>
        </w:rPr>
      </w:pPr>
      <w:r w:rsidRPr="0055319D">
        <w:rPr>
          <w:rStyle w:val="FootnoteReference"/>
          <w:color w:val="000000" w:themeColor="text1"/>
        </w:rPr>
        <w:footnoteRef/>
      </w:r>
      <w:r w:rsidRPr="0055319D">
        <w:rPr>
          <w:color w:val="000000" w:themeColor="text1"/>
          <w:lang w:val="pt-PT"/>
        </w:rPr>
        <w:t xml:space="preserve"> </w:t>
      </w:r>
      <w:r w:rsidRPr="0055319D">
        <w:rPr>
          <w:color w:val="000000" w:themeColor="text1"/>
          <w:lang w:val="pt-PT"/>
        </w:rPr>
        <w:tab/>
        <w:t xml:space="preserve">Censos - Resultados definitivos. Portugal – 2011, available at: </w:t>
      </w:r>
      <w:hyperlink r:id="rId8" w:history="1">
        <w:r w:rsidRPr="0055319D">
          <w:rPr>
            <w:rStyle w:val="Hyperlink"/>
            <w:color w:val="000000" w:themeColor="text1"/>
            <w:u w:val="none"/>
            <w:lang w:val="pt-PT"/>
          </w:rPr>
          <w:t>www.censos2011.ine.pt</w:t>
        </w:r>
      </w:hyperlink>
      <w:r w:rsidRPr="0055319D">
        <w:rPr>
          <w:color w:val="000000" w:themeColor="text1"/>
          <w:lang w:val="pt-PT"/>
        </w:rPr>
        <w:t xml:space="preserve"> ; </w:t>
      </w:r>
      <w:hyperlink r:id="rId9" w:history="1">
        <w:r w:rsidRPr="00982505">
          <w:rPr>
            <w:rStyle w:val="Hyperlink"/>
            <w:lang w:val="pt-PT"/>
          </w:rPr>
          <w:t>http://censos.ine.pt/xportal/xmain?xpid=CENSOS&amp;xpgid=ine_censos_publicacao_det&amp;menuBOUI=13707294&amp;contexto=pu&amp;PUBLICACOESpub_boui=73212469&amp;PUBLICACOESmodo=2&amp;selTab=tab1</w:t>
        </w:r>
      </w:hyperlink>
      <w:r w:rsidRPr="0055319D">
        <w:rPr>
          <w:color w:val="000000" w:themeColor="text1"/>
          <w:lang w:val="pt-PT"/>
        </w:rPr>
        <w:t>.</w:t>
      </w:r>
    </w:p>
  </w:footnote>
  <w:footnote w:id="11">
    <w:p w14:paraId="217479A2"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Pr>
          <w:color w:val="000000" w:themeColor="text1"/>
        </w:rPr>
        <w:t xml:space="preserve"> </w:t>
      </w:r>
      <w:r>
        <w:rPr>
          <w:color w:val="000000" w:themeColor="text1"/>
        </w:rPr>
        <w:tab/>
      </w:r>
      <w:r w:rsidRPr="0055319D">
        <w:rPr>
          <w:color w:val="000000" w:themeColor="text1"/>
        </w:rPr>
        <w:t xml:space="preserve">INE Statistics, available at: </w:t>
      </w:r>
      <w:hyperlink r:id="rId10" w:history="1">
        <w:r w:rsidRPr="00982505">
          <w:rPr>
            <w:rStyle w:val="Hyperlink"/>
          </w:rPr>
          <w:t>https://www.ine.pt/xportal/xmain?xpid=INE&amp;xpgid=ine_bdc_tree&amp;contexto=bd&amp;selTab=tab2</w:t>
        </w:r>
      </w:hyperlink>
      <w:r w:rsidRPr="0055319D">
        <w:rPr>
          <w:rStyle w:val="Hyperlink"/>
          <w:color w:val="000000" w:themeColor="text1"/>
          <w:u w:val="none"/>
        </w:rPr>
        <w:t>.</w:t>
      </w:r>
      <w:r w:rsidRPr="0055319D">
        <w:rPr>
          <w:color w:val="000000" w:themeColor="text1"/>
        </w:rPr>
        <w:t xml:space="preserve"> </w:t>
      </w:r>
    </w:p>
  </w:footnote>
  <w:footnote w:id="12">
    <w:p w14:paraId="0C6B03A3"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Pr>
          <w:color w:val="000000" w:themeColor="text1"/>
        </w:rPr>
        <w:t xml:space="preserve">  </w:t>
      </w:r>
      <w:r>
        <w:rPr>
          <w:color w:val="000000" w:themeColor="text1"/>
        </w:rPr>
        <w:tab/>
      </w:r>
      <w:r w:rsidRPr="0055319D">
        <w:rPr>
          <w:color w:val="000000" w:themeColor="text1"/>
        </w:rPr>
        <w:t xml:space="preserve">EFP Statistics, available at: </w:t>
      </w:r>
      <w:hyperlink r:id="rId11" w:history="1">
        <w:r w:rsidRPr="00982505">
          <w:rPr>
            <w:rStyle w:val="Hyperlink"/>
          </w:rPr>
          <w:t>https://www.iefp.pt/estatisticas</w:t>
        </w:r>
      </w:hyperlink>
      <w:r>
        <w:rPr>
          <w:color w:val="000000" w:themeColor="text1"/>
        </w:rPr>
        <w:t>.</w:t>
      </w:r>
    </w:p>
  </w:footnote>
  <w:footnote w:id="13">
    <w:p w14:paraId="00773825"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Pr>
          <w:color w:val="000000" w:themeColor="text1"/>
        </w:rPr>
        <w:t xml:space="preserve"> </w:t>
      </w:r>
      <w:r>
        <w:rPr>
          <w:color w:val="000000" w:themeColor="text1"/>
        </w:rPr>
        <w:tab/>
      </w:r>
      <w:r w:rsidRPr="0055319D">
        <w:rPr>
          <w:color w:val="000000" w:themeColor="text1"/>
        </w:rPr>
        <w:t xml:space="preserve">INE Statistics, available at: </w:t>
      </w:r>
      <w:hyperlink r:id="rId12" w:history="1">
        <w:r w:rsidRPr="00982505">
          <w:rPr>
            <w:rStyle w:val="Hyperlink"/>
          </w:rPr>
          <w:t>https://www.ine.pt/xportal/xmain?xpid=INE&amp;xpgid=ine_bdc_tree&amp;contexto=bd&amp;selTab=tab2</w:t>
        </w:r>
      </w:hyperlink>
      <w:r>
        <w:rPr>
          <w:color w:val="000000" w:themeColor="text1"/>
        </w:rPr>
        <w:t>.</w:t>
      </w:r>
    </w:p>
  </w:footnote>
  <w:footnote w:id="14">
    <w:p w14:paraId="78B19232"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sidRPr="0055319D">
        <w:rPr>
          <w:color w:val="000000" w:themeColor="text1"/>
        </w:rPr>
        <w:t xml:space="preserve"> </w:t>
      </w:r>
      <w:r>
        <w:rPr>
          <w:color w:val="000000" w:themeColor="text1"/>
        </w:rPr>
        <w:tab/>
      </w:r>
      <w:r w:rsidRPr="0055319D">
        <w:rPr>
          <w:color w:val="000000" w:themeColor="text1"/>
        </w:rPr>
        <w:t>These numbers do not represent the total number of the unemployed persons with disabilities in Portugal.</w:t>
      </w:r>
    </w:p>
  </w:footnote>
  <w:footnote w:id="15">
    <w:p w14:paraId="4F426F31"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sidRPr="0055319D">
        <w:rPr>
          <w:color w:val="000000" w:themeColor="text1"/>
        </w:rPr>
        <w:t xml:space="preserve"> </w:t>
      </w:r>
      <w:r w:rsidRPr="0055319D">
        <w:rPr>
          <w:color w:val="000000" w:themeColor="text1"/>
        </w:rPr>
        <w:tab/>
        <w:t>Including ODE Lisboa (</w:t>
      </w:r>
      <w:hyperlink r:id="rId13" w:history="1">
        <w:r w:rsidRPr="00982505">
          <w:rPr>
            <w:rStyle w:val="Hyperlink"/>
          </w:rPr>
          <w:t>http://www.oed.com.pt/oed</w:t>
        </w:r>
      </w:hyperlink>
      <w:r w:rsidRPr="0055319D">
        <w:rPr>
          <w:color w:val="000000" w:themeColor="text1"/>
        </w:rPr>
        <w:t>), an organisation that assists in including persons with disabilities into employment.</w:t>
      </w:r>
    </w:p>
  </w:footnote>
  <w:footnote w:id="16">
    <w:p w14:paraId="42B086E3"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Pr>
          <w:color w:val="000000" w:themeColor="text1"/>
        </w:rPr>
        <w:t xml:space="preserve"> </w:t>
      </w:r>
      <w:r>
        <w:rPr>
          <w:color w:val="000000" w:themeColor="text1"/>
        </w:rPr>
        <w:tab/>
      </w:r>
      <w:r w:rsidRPr="0055319D">
        <w:rPr>
          <w:color w:val="000000" w:themeColor="text1"/>
        </w:rPr>
        <w:t xml:space="preserve">For the LFS AHM data see, Early school leavers </w:t>
      </w:r>
      <w:hyperlink r:id="rId14" w:history="1">
        <w:r w:rsidRPr="00982505">
          <w:rPr>
            <w:rStyle w:val="Hyperlink"/>
          </w:rPr>
          <w:t>http://appsso.eurostat.ec.europa.eu/nui/show.do?dataset=hlth_de010&amp;lang=en</w:t>
        </w:r>
      </w:hyperlink>
      <w:r>
        <w:t xml:space="preserve"> </w:t>
      </w:r>
      <w:r w:rsidRPr="0055319D">
        <w:rPr>
          <w:color w:val="000000" w:themeColor="text1"/>
        </w:rPr>
        <w:t>and tertiary educational attainment</w:t>
      </w:r>
      <w:r>
        <w:rPr>
          <w:color w:val="000000" w:themeColor="text1"/>
        </w:rPr>
        <w:t xml:space="preserve"> </w:t>
      </w:r>
      <w:hyperlink r:id="rId15" w:history="1">
        <w:r w:rsidRPr="00982505">
          <w:rPr>
            <w:rStyle w:val="Hyperlink"/>
          </w:rPr>
          <w:t>http://appsso.eurostat.ec.europa.eu/nui/show.do?dataset=hlth_de020&amp;lang=en</w:t>
        </w:r>
      </w:hyperlink>
      <w:r>
        <w:rPr>
          <w:color w:val="000000" w:themeColor="text1"/>
        </w:rPr>
        <w:t>.</w:t>
      </w:r>
    </w:p>
  </w:footnote>
  <w:footnote w:id="17">
    <w:p w14:paraId="09339560" w14:textId="77777777" w:rsidR="000065D7" w:rsidRPr="0055319D" w:rsidRDefault="000065D7" w:rsidP="00777F7D">
      <w:pPr>
        <w:pStyle w:val="FootnoteText"/>
        <w:tabs>
          <w:tab w:val="left" w:pos="284"/>
        </w:tabs>
        <w:ind w:left="284" w:hanging="284"/>
        <w:rPr>
          <w:color w:val="000000" w:themeColor="text1"/>
        </w:rPr>
      </w:pPr>
      <w:r w:rsidRPr="0055319D">
        <w:rPr>
          <w:rStyle w:val="FootnoteReference"/>
          <w:color w:val="000000" w:themeColor="text1"/>
        </w:rPr>
        <w:footnoteRef/>
      </w:r>
      <w:r>
        <w:rPr>
          <w:rFonts w:eastAsia="Calibri"/>
          <w:i/>
          <w:color w:val="000000" w:themeColor="text1"/>
          <w:lang w:val="en-US"/>
        </w:rPr>
        <w:t xml:space="preserve"> </w:t>
      </w:r>
      <w:r>
        <w:rPr>
          <w:rFonts w:eastAsia="Calibri"/>
          <w:i/>
          <w:color w:val="000000" w:themeColor="text1"/>
          <w:lang w:val="en-US"/>
        </w:rPr>
        <w:tab/>
      </w:r>
      <w:r w:rsidRPr="0055319D">
        <w:rPr>
          <w:rFonts w:eastAsia="Calibri"/>
          <w:color w:val="000000" w:themeColor="text1"/>
          <w:lang w:val="en-US"/>
        </w:rPr>
        <w:t>General Directorate of Education (DGE), available at:</w:t>
      </w:r>
      <w:r w:rsidRPr="0055319D">
        <w:rPr>
          <w:rFonts w:eastAsia="Calibri"/>
          <w:i/>
          <w:color w:val="000000" w:themeColor="text1"/>
          <w:lang w:val="en-US"/>
        </w:rPr>
        <w:t xml:space="preserve"> </w:t>
      </w:r>
      <w:hyperlink r:id="rId16" w:history="1">
        <w:r w:rsidRPr="00CA0671">
          <w:rPr>
            <w:rStyle w:val="Hyperlink"/>
            <w:rFonts w:eastAsia="Calibri"/>
            <w:lang w:val="en-US"/>
          </w:rPr>
          <w:t>http://www.dgeec.mec.pt/np4/%7B$clientServletPath%7D/?newsId=622&amp;fileName=DGEEC_DSEE_DEEBS_2016_NEE2.pdf</w:t>
        </w:r>
      </w:hyperlink>
      <w:r w:rsidRPr="0055319D">
        <w:rPr>
          <w:rFonts w:eastAsia="Calibri"/>
          <w:i/>
          <w:color w:val="000000" w:themeColor="text1"/>
          <w:lang w:val="en-US"/>
        </w:rPr>
        <w:t>.</w:t>
      </w:r>
    </w:p>
  </w:footnote>
  <w:footnote w:id="18">
    <w:p w14:paraId="1AF62E5D" w14:textId="77777777" w:rsidR="000065D7" w:rsidRPr="0055319D" w:rsidRDefault="000065D7" w:rsidP="00777F7D">
      <w:pPr>
        <w:pStyle w:val="FootnoteText"/>
        <w:tabs>
          <w:tab w:val="left" w:pos="284"/>
        </w:tabs>
        <w:ind w:left="284" w:hanging="284"/>
        <w:rPr>
          <w:color w:val="000000" w:themeColor="text1"/>
        </w:rPr>
      </w:pPr>
      <w:r w:rsidRPr="0055319D">
        <w:rPr>
          <w:rStyle w:val="FootnoteReference"/>
          <w:color w:val="000000" w:themeColor="text1"/>
        </w:rPr>
        <w:footnoteRef/>
      </w:r>
      <w:r w:rsidRPr="0055319D">
        <w:rPr>
          <w:color w:val="000000" w:themeColor="text1"/>
        </w:rPr>
        <w:t xml:space="preserve"> </w:t>
      </w:r>
      <w:r>
        <w:rPr>
          <w:color w:val="000000" w:themeColor="text1"/>
        </w:rPr>
        <w:tab/>
      </w:r>
      <w:r w:rsidRPr="0055319D">
        <w:rPr>
          <w:color w:val="000000" w:themeColor="text1"/>
        </w:rPr>
        <w:t xml:space="preserve">Students with ‘special educational needs’ are those who have “significant limitations regarding the level of activity and participation in one or more areas of life, which stem from functional and structural changes of a permanent nature and result in continued difficulties in communication, learning, mobility, autonomy, interpersonal and social participation”. Available at: </w:t>
      </w:r>
      <w:hyperlink r:id="rId17" w:history="1">
        <w:r w:rsidRPr="0055319D">
          <w:rPr>
            <w:rStyle w:val="Hyperlink"/>
            <w:color w:val="000000" w:themeColor="text1"/>
            <w:u w:val="none"/>
          </w:rPr>
          <w:t>http://www.dgeec.mec.pt/np4/224/</w:t>
        </w:r>
      </w:hyperlink>
      <w:r w:rsidRPr="0055319D">
        <w:rPr>
          <w:color w:val="000000" w:themeColor="text1"/>
        </w:rPr>
        <w:t xml:space="preserve">. More information is available in the report “O Estado da Educação – 2014” (pp.214-215) available at </w:t>
      </w:r>
      <w:hyperlink r:id="rId18" w:history="1">
        <w:r w:rsidRPr="00982505">
          <w:rPr>
            <w:rStyle w:val="Hyperlink"/>
          </w:rPr>
          <w:t>http://www.cnedu.pt/content/edicoes/estado_da_educacao/Estado_da_Educa%C3%A7%C3%A3o_2014_VF.pdf</w:t>
        </w:r>
      </w:hyperlink>
      <w:r w:rsidRPr="0055319D">
        <w:rPr>
          <w:color w:val="000000" w:themeColor="text1"/>
        </w:rPr>
        <w:t>.</w:t>
      </w:r>
    </w:p>
  </w:footnote>
  <w:footnote w:id="19">
    <w:p w14:paraId="715D58E2" w14:textId="77777777" w:rsidR="000065D7" w:rsidRPr="0055319D" w:rsidRDefault="000065D7" w:rsidP="00777F7D">
      <w:pPr>
        <w:pStyle w:val="FootnoteText"/>
        <w:tabs>
          <w:tab w:val="left" w:pos="284"/>
        </w:tabs>
        <w:ind w:left="284" w:hanging="284"/>
        <w:rPr>
          <w:color w:val="000000" w:themeColor="text1"/>
        </w:rPr>
      </w:pPr>
      <w:r w:rsidRPr="0055319D">
        <w:rPr>
          <w:rStyle w:val="FootnoteReference"/>
          <w:color w:val="000000" w:themeColor="text1"/>
        </w:rPr>
        <w:footnoteRef/>
      </w:r>
      <w:r w:rsidRPr="0055319D">
        <w:rPr>
          <w:color w:val="000000" w:themeColor="text1"/>
        </w:rPr>
        <w:t xml:space="preserve"> </w:t>
      </w:r>
      <w:hyperlink r:id="rId19" w:history="1">
        <w:r w:rsidRPr="00982505">
          <w:rPr>
            <w:rStyle w:val="Hyperlink"/>
          </w:rPr>
          <w:t>https://www.ine.pt/xportal/xmain?xpid=INE&amp;xpgid=ine_indicadores&amp;indOcorrCod=0006269&amp;contexto=bd&amp;selTab=tab2</w:t>
        </w:r>
      </w:hyperlink>
      <w:r w:rsidRPr="0055319D">
        <w:rPr>
          <w:color w:val="000000" w:themeColor="text1"/>
        </w:rPr>
        <w:t>.</w:t>
      </w:r>
    </w:p>
  </w:footnote>
  <w:footnote w:id="20">
    <w:p w14:paraId="2527D1A9" w14:textId="77777777" w:rsidR="000065D7" w:rsidRPr="0055319D" w:rsidRDefault="000065D7" w:rsidP="00777F7D">
      <w:pPr>
        <w:pStyle w:val="FootnoteText"/>
        <w:ind w:left="284" w:hanging="284"/>
        <w:rPr>
          <w:color w:val="000000" w:themeColor="text1"/>
          <w:lang w:val="pt-PT"/>
        </w:rPr>
      </w:pPr>
      <w:r w:rsidRPr="0055319D">
        <w:rPr>
          <w:rStyle w:val="FootnoteReference"/>
          <w:color w:val="000000" w:themeColor="text1"/>
        </w:rPr>
        <w:footnoteRef/>
      </w:r>
      <w:r>
        <w:rPr>
          <w:color w:val="000000" w:themeColor="text1"/>
          <w:lang w:val="pt-PT"/>
        </w:rPr>
        <w:t xml:space="preserve"> </w:t>
      </w:r>
      <w:r>
        <w:rPr>
          <w:color w:val="000000" w:themeColor="text1"/>
          <w:lang w:val="pt-PT"/>
        </w:rPr>
        <w:tab/>
      </w:r>
      <w:r w:rsidRPr="0055319D">
        <w:rPr>
          <w:color w:val="000000" w:themeColor="text1"/>
          <w:lang w:val="pt-PT"/>
        </w:rPr>
        <w:t xml:space="preserve">Direcção Geral do Ensino Superior, available at: </w:t>
      </w:r>
      <w:hyperlink r:id="rId20" w:history="1">
        <w:r w:rsidRPr="00982505">
          <w:rPr>
            <w:rStyle w:val="Hyperlink"/>
            <w:lang w:val="pt-PT"/>
          </w:rPr>
          <w:t>http://www.dges.mctes.pt/DGES/pt/Estudantes/Acesso/Estatisticas/EstudosEstatisticas/Regime+Geral+ES+P%C3%BAblico.htm</w:t>
        </w:r>
      </w:hyperlink>
      <w:r w:rsidRPr="0055319D">
        <w:rPr>
          <w:color w:val="000000" w:themeColor="text1"/>
          <w:lang w:val="pt-PT"/>
        </w:rPr>
        <w:t>.</w:t>
      </w:r>
    </w:p>
  </w:footnote>
  <w:footnote w:id="21">
    <w:p w14:paraId="03A3081B"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sidRPr="0055319D">
        <w:rPr>
          <w:color w:val="000000" w:themeColor="text1"/>
        </w:rPr>
        <w:t xml:space="preserve"> </w:t>
      </w:r>
      <w:r>
        <w:rPr>
          <w:color w:val="000000" w:themeColor="text1"/>
        </w:rPr>
        <w:tab/>
      </w:r>
      <w:r w:rsidRPr="0055319D">
        <w:rPr>
          <w:rFonts w:eastAsia="Calibri"/>
          <w:color w:val="000000" w:themeColor="text1"/>
        </w:rPr>
        <w:t xml:space="preserve">GTAEDES, available at: </w:t>
      </w:r>
      <w:hyperlink r:id="rId21" w:history="1">
        <w:r w:rsidRPr="00982505">
          <w:rPr>
            <w:rStyle w:val="Hyperlink"/>
            <w:rFonts w:eastAsia="Calibri"/>
          </w:rPr>
          <w:t>http://gtaedes.ul.pt/gtaedes/inq_superior</w:t>
        </w:r>
      </w:hyperlink>
      <w:r>
        <w:rPr>
          <w:rFonts w:eastAsia="Calibri"/>
        </w:rPr>
        <w:t>.</w:t>
      </w:r>
      <w:r w:rsidRPr="0055319D">
        <w:rPr>
          <w:rFonts w:eastAsia="Calibri"/>
          <w:color w:val="000000" w:themeColor="text1"/>
        </w:rPr>
        <w:t xml:space="preserve"> </w:t>
      </w:r>
      <w:hyperlink r:id="rId22" w:history="1"/>
    </w:p>
  </w:footnote>
  <w:footnote w:id="22">
    <w:p w14:paraId="207AA0C5" w14:textId="77777777" w:rsidR="000065D7" w:rsidRPr="0055319D" w:rsidRDefault="000065D7" w:rsidP="00777F7D">
      <w:pPr>
        <w:pStyle w:val="FootnoteText"/>
        <w:ind w:left="284" w:hanging="284"/>
        <w:rPr>
          <w:color w:val="000000" w:themeColor="text1"/>
          <w:lang w:val="pt-PT"/>
        </w:rPr>
      </w:pPr>
      <w:r w:rsidRPr="0055319D">
        <w:rPr>
          <w:rStyle w:val="FootnoteReference"/>
          <w:color w:val="000000" w:themeColor="text1"/>
        </w:rPr>
        <w:footnoteRef/>
      </w:r>
      <w:r w:rsidRPr="0055319D">
        <w:rPr>
          <w:color w:val="000000" w:themeColor="text1"/>
          <w:lang w:val="pt-PT"/>
        </w:rPr>
        <w:t xml:space="preserve"> </w:t>
      </w:r>
      <w:r>
        <w:rPr>
          <w:color w:val="000000" w:themeColor="text1"/>
          <w:lang w:val="pt-PT"/>
        </w:rPr>
        <w:tab/>
      </w:r>
      <w:r w:rsidRPr="0055319D">
        <w:rPr>
          <w:color w:val="000000" w:themeColor="text1"/>
          <w:lang w:val="pt-PT"/>
        </w:rPr>
        <w:t xml:space="preserve">Estatísticas de Segurança Social, available at: </w:t>
      </w:r>
      <w:hyperlink r:id="rId23" w:history="1">
        <w:r w:rsidRPr="00982505">
          <w:rPr>
            <w:rStyle w:val="Hyperlink"/>
            <w:lang w:val="pt-PT"/>
          </w:rPr>
          <w:t>http://www4.seg-social.pt/estatisticas</w:t>
        </w:r>
      </w:hyperlink>
      <w:r>
        <w:rPr>
          <w:color w:val="000000" w:themeColor="text1"/>
          <w:lang w:val="pt-PT"/>
        </w:rPr>
        <w:t>.</w:t>
      </w:r>
    </w:p>
  </w:footnote>
  <w:footnote w:id="23">
    <w:p w14:paraId="1B765872"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Pr>
          <w:color w:val="000000" w:themeColor="text1"/>
        </w:rPr>
        <w:t xml:space="preserve"> </w:t>
      </w:r>
      <w:r>
        <w:rPr>
          <w:color w:val="000000" w:themeColor="text1"/>
        </w:rPr>
        <w:tab/>
      </w:r>
      <w:r w:rsidRPr="0055319D">
        <w:rPr>
          <w:color w:val="000000" w:themeColor="text1"/>
        </w:rPr>
        <w:t xml:space="preserve">Society at a Glance, 2016: A Spotlight on Youth (Portugal), available at: </w:t>
      </w:r>
      <w:hyperlink r:id="rId24" w:history="1">
        <w:r w:rsidRPr="00982505">
          <w:rPr>
            <w:rStyle w:val="Hyperlink"/>
          </w:rPr>
          <w:t>https://www.oecd.org/portugal/SAG2016-portugal.pdf</w:t>
        </w:r>
      </w:hyperlink>
      <w:r>
        <w:rPr>
          <w:color w:val="000000" w:themeColor="text1"/>
        </w:rPr>
        <w:t>.</w:t>
      </w:r>
    </w:p>
  </w:footnote>
  <w:footnote w:id="24">
    <w:p w14:paraId="262BCDB4" w14:textId="77777777" w:rsidR="000065D7" w:rsidRPr="0055319D" w:rsidRDefault="000065D7" w:rsidP="00777F7D">
      <w:pPr>
        <w:pStyle w:val="FootnoteText"/>
        <w:ind w:left="284" w:hanging="284"/>
        <w:rPr>
          <w:color w:val="000000" w:themeColor="text1"/>
          <w:lang w:val="pt-PT"/>
        </w:rPr>
      </w:pPr>
      <w:r w:rsidRPr="0055319D">
        <w:rPr>
          <w:rStyle w:val="FootnoteReference"/>
          <w:color w:val="000000" w:themeColor="text1"/>
        </w:rPr>
        <w:footnoteRef/>
      </w:r>
      <w:r>
        <w:rPr>
          <w:color w:val="000000" w:themeColor="text1"/>
          <w:lang w:val="pt-PT"/>
        </w:rPr>
        <w:t xml:space="preserve"> </w:t>
      </w:r>
      <w:r>
        <w:rPr>
          <w:color w:val="000000" w:themeColor="text1"/>
          <w:lang w:val="pt-PT"/>
        </w:rPr>
        <w:tab/>
      </w:r>
      <w:r w:rsidRPr="0055319D">
        <w:rPr>
          <w:color w:val="000000" w:themeColor="text1"/>
          <w:lang w:val="pt-PT"/>
        </w:rPr>
        <w:t xml:space="preserve">Pinto, C.P. (coord.) (2014).Relatório Holistico, Monitorização dos Direitos Humanos das Pessoas com Deficiência em Portugal, ODDH, available at: </w:t>
      </w:r>
      <w:hyperlink r:id="rId25" w:history="1">
        <w:r w:rsidRPr="00982505">
          <w:rPr>
            <w:rStyle w:val="Hyperlink"/>
            <w:lang w:val="pt-PT"/>
          </w:rPr>
          <w:t>http://oddh.iscsp.utl.pt/index.php/pt/2013-04-24-18-50-23/publicacoes-dos-investigadores-oddh/item/151-monitoriza%C3%A7%C3%A3o-dos-direitos-das-pessoas-com-defici%C3%AAncia-em-portugal</w:t>
        </w:r>
      </w:hyperlink>
      <w:r w:rsidRPr="0055319D">
        <w:rPr>
          <w:color w:val="000000" w:themeColor="text1"/>
          <w:lang w:val="pt-PT"/>
        </w:rPr>
        <w:t>.</w:t>
      </w:r>
    </w:p>
  </w:footnote>
  <w:footnote w:id="25">
    <w:p w14:paraId="797F4662"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sidRPr="0055319D">
        <w:rPr>
          <w:color w:val="000000" w:themeColor="text1"/>
        </w:rPr>
        <w:t xml:space="preserve"> </w:t>
      </w:r>
      <w:r w:rsidRPr="0055319D">
        <w:rPr>
          <w:color w:val="000000" w:themeColor="text1"/>
        </w:rPr>
        <w:tab/>
        <w:t xml:space="preserve">Assessing the Impact of European Governments’ Austerity plans on the Rights of People with Disabilities: Portugal Country Report, available at </w:t>
      </w:r>
      <w:hyperlink r:id="rId26" w:history="1">
        <w:r w:rsidRPr="00982505">
          <w:rPr>
            <w:rStyle w:val="Hyperlink"/>
          </w:rPr>
          <w:t>http://oddh.iscsp.utl.pt/index.php/en/projects/impact-of-european-governments-austerity-plans</w:t>
        </w:r>
      </w:hyperlink>
      <w:r w:rsidRPr="0055319D">
        <w:rPr>
          <w:color w:val="000000" w:themeColor="text1"/>
        </w:rPr>
        <w:t>.</w:t>
      </w:r>
    </w:p>
  </w:footnote>
  <w:footnote w:id="26">
    <w:p w14:paraId="22BC0F32" w14:textId="77777777" w:rsidR="000065D7" w:rsidRPr="0055319D" w:rsidRDefault="000065D7" w:rsidP="00777F7D">
      <w:pPr>
        <w:pStyle w:val="FootnoteText"/>
        <w:ind w:left="284" w:hanging="284"/>
        <w:rPr>
          <w:color w:val="000000" w:themeColor="text1"/>
          <w:lang w:val="pt-PT"/>
        </w:rPr>
      </w:pPr>
      <w:r w:rsidRPr="0055319D">
        <w:rPr>
          <w:rStyle w:val="FootnoteReference"/>
          <w:color w:val="000000" w:themeColor="text1"/>
        </w:rPr>
        <w:footnoteRef/>
      </w:r>
      <w:r w:rsidRPr="0055319D">
        <w:rPr>
          <w:color w:val="000000" w:themeColor="text1"/>
          <w:lang w:val="pt-PT"/>
        </w:rPr>
        <w:t xml:space="preserve"> </w:t>
      </w:r>
      <w:r w:rsidRPr="0055319D">
        <w:rPr>
          <w:color w:val="000000" w:themeColor="text1"/>
          <w:lang w:val="pt-PT"/>
        </w:rPr>
        <w:tab/>
        <w:t xml:space="preserve">Pinto, C.P. (coord.) (2014).Relatório Holistico, Monitorização dos Direitos Humanos das Pessoas com Deficiência em Portugal, ODDH, available at: </w:t>
      </w:r>
      <w:hyperlink r:id="rId27" w:history="1">
        <w:r w:rsidRPr="00982505">
          <w:rPr>
            <w:rStyle w:val="Hyperlink"/>
            <w:lang w:val="pt-PT"/>
          </w:rPr>
          <w:t>http://oddh.iscsp.utl.pt/index.php/pt/2013-04-24-18-50-23/publicacoes-dos-investigadores-oddh/item/151-monitoriza%C3%A7%C3%A3o-dos-direitos-das-pessoas-com-defici%C3%AAncia-em-portugal</w:t>
        </w:r>
      </w:hyperlink>
      <w:r w:rsidRPr="0055319D">
        <w:rPr>
          <w:rStyle w:val="Hyperlink"/>
          <w:color w:val="000000" w:themeColor="text1"/>
          <w:u w:val="none"/>
          <w:lang w:val="pt-PT"/>
        </w:rPr>
        <w:t>.</w:t>
      </w:r>
      <w:r w:rsidRPr="0055319D">
        <w:rPr>
          <w:color w:val="000000" w:themeColor="text1"/>
          <w:lang w:val="pt-PT"/>
        </w:rPr>
        <w:t xml:space="preserve"> </w:t>
      </w:r>
    </w:p>
  </w:footnote>
  <w:footnote w:id="27">
    <w:p w14:paraId="239FB2BA" w14:textId="77777777" w:rsidR="000065D7" w:rsidRPr="0055319D" w:rsidRDefault="000065D7" w:rsidP="00777F7D">
      <w:pPr>
        <w:pStyle w:val="FootnoteText"/>
        <w:ind w:left="284" w:hanging="284"/>
        <w:rPr>
          <w:color w:val="000000" w:themeColor="text1"/>
          <w:lang w:val="pt-PT"/>
        </w:rPr>
      </w:pPr>
      <w:r w:rsidRPr="0055319D">
        <w:rPr>
          <w:rStyle w:val="FootnoteReference"/>
          <w:color w:val="000000" w:themeColor="text1"/>
        </w:rPr>
        <w:footnoteRef/>
      </w:r>
      <w:r>
        <w:rPr>
          <w:color w:val="000000" w:themeColor="text1"/>
          <w:lang w:val="pt-PT"/>
        </w:rPr>
        <w:t xml:space="preserve"> </w:t>
      </w:r>
      <w:r>
        <w:rPr>
          <w:color w:val="000000" w:themeColor="text1"/>
          <w:lang w:val="pt-PT"/>
        </w:rPr>
        <w:tab/>
      </w:r>
      <w:r w:rsidRPr="0055319D">
        <w:rPr>
          <w:color w:val="000000" w:themeColor="text1"/>
          <w:lang w:val="pt-PT"/>
        </w:rPr>
        <w:t xml:space="preserve">Taxa de abandono precoce de educação e formação: total e por sexo, available at: </w:t>
      </w:r>
      <w:hyperlink r:id="rId28" w:history="1">
        <w:r w:rsidRPr="00982505">
          <w:rPr>
            <w:rStyle w:val="Hyperlink"/>
            <w:lang w:val="pt-PT"/>
          </w:rPr>
          <w:t>http://www.pordata.pt/Portugal/Taxa+de+abandono+precoce+de+educa%C3%A7%C3%A3o+e+forma%C3%A7%C3%A3o+total+e+por+sexo-433</w:t>
        </w:r>
      </w:hyperlink>
      <w:r w:rsidRPr="0055319D">
        <w:rPr>
          <w:color w:val="000000" w:themeColor="text1"/>
          <w:lang w:val="pt-PT"/>
        </w:rPr>
        <w:t>.</w:t>
      </w:r>
    </w:p>
  </w:footnote>
  <w:footnote w:id="28">
    <w:p w14:paraId="409860F0"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Pr>
          <w:color w:val="000000" w:themeColor="text1"/>
        </w:rPr>
        <w:t xml:space="preserve"> </w:t>
      </w:r>
      <w:r>
        <w:rPr>
          <w:color w:val="000000" w:themeColor="text1"/>
        </w:rPr>
        <w:tab/>
      </w:r>
      <w:r w:rsidRPr="0055319D">
        <w:rPr>
          <w:color w:val="000000" w:themeColor="text1"/>
        </w:rPr>
        <w:t xml:space="preserve">Society at a Glance, 2016: A Spotlight on Youth (Portugal), available at: </w:t>
      </w:r>
      <w:hyperlink r:id="rId29" w:history="1">
        <w:r w:rsidRPr="00982505">
          <w:rPr>
            <w:rStyle w:val="Hyperlink"/>
          </w:rPr>
          <w:t>https://www.oecd.org/portugal/SAG2016-portugal.pdf</w:t>
        </w:r>
      </w:hyperlink>
      <w:r w:rsidRPr="0055319D">
        <w:rPr>
          <w:color w:val="000000" w:themeColor="text1"/>
        </w:rPr>
        <w:t>.</w:t>
      </w:r>
    </w:p>
  </w:footnote>
  <w:footnote w:id="29">
    <w:p w14:paraId="30CBA916" w14:textId="77777777" w:rsidR="000065D7" w:rsidRPr="0055319D" w:rsidRDefault="000065D7" w:rsidP="00777F7D">
      <w:pPr>
        <w:pStyle w:val="FootnoteText"/>
        <w:ind w:left="284" w:hanging="284"/>
        <w:rPr>
          <w:color w:val="000000" w:themeColor="text1"/>
          <w:lang w:val="en-US"/>
        </w:rPr>
      </w:pPr>
      <w:r w:rsidRPr="0055319D">
        <w:rPr>
          <w:rStyle w:val="FootnoteReference"/>
          <w:color w:val="000000" w:themeColor="text1"/>
        </w:rPr>
        <w:footnoteRef/>
      </w:r>
      <w:r w:rsidRPr="0055319D">
        <w:rPr>
          <w:color w:val="000000" w:themeColor="text1"/>
        </w:rPr>
        <w:t xml:space="preserve"> </w:t>
      </w:r>
      <w:r w:rsidRPr="0055319D">
        <w:rPr>
          <w:color w:val="000000" w:themeColor="text1"/>
        </w:rPr>
        <w:tab/>
        <w:t xml:space="preserve">Pinto, Paula &amp; Teixeira, D. 2012. </w:t>
      </w:r>
      <w:r w:rsidRPr="0055319D">
        <w:rPr>
          <w:color w:val="000000" w:themeColor="text1"/>
          <w:lang w:val="en-US"/>
        </w:rPr>
        <w:t xml:space="preserve">Assessing the impact of European governments’ austerity plans on the rights of people with disabilities: Country report - Portugal. Available at: </w:t>
      </w:r>
      <w:hyperlink r:id="rId30" w:history="1">
        <w:r w:rsidRPr="00982505">
          <w:rPr>
            <w:rStyle w:val="Hyperlink"/>
          </w:rPr>
          <w:t>http://oddh.iscsp.utl.pt/index.php/en/projects/impact-of-european-governments-austerity-plans</w:t>
        </w:r>
      </w:hyperlink>
      <w:r w:rsidRPr="0055319D">
        <w:rPr>
          <w:color w:val="000000" w:themeColor="text1"/>
          <w:lang w:val="en-US"/>
        </w:rPr>
        <w:t>.</w:t>
      </w:r>
    </w:p>
  </w:footnote>
  <w:footnote w:id="30">
    <w:p w14:paraId="102278ED" w14:textId="77777777" w:rsidR="000065D7" w:rsidRPr="0055319D" w:rsidRDefault="000065D7" w:rsidP="00777F7D">
      <w:pPr>
        <w:pStyle w:val="FootnoteText"/>
        <w:ind w:left="284" w:hanging="284"/>
        <w:rPr>
          <w:color w:val="000000" w:themeColor="text1"/>
          <w:lang w:val="en-US"/>
        </w:rPr>
      </w:pPr>
      <w:r w:rsidRPr="0055319D">
        <w:rPr>
          <w:rStyle w:val="FootnoteReference"/>
          <w:color w:val="000000" w:themeColor="text1"/>
        </w:rPr>
        <w:footnoteRef/>
      </w:r>
      <w:r w:rsidRPr="0055319D">
        <w:rPr>
          <w:color w:val="000000" w:themeColor="text1"/>
          <w:lang w:val="pt-PT"/>
        </w:rPr>
        <w:t xml:space="preserve"> </w:t>
      </w:r>
      <w:r w:rsidRPr="0055319D">
        <w:rPr>
          <w:color w:val="000000" w:themeColor="text1"/>
          <w:lang w:val="pt-PT"/>
        </w:rPr>
        <w:tab/>
        <w:t xml:space="preserve">Pinto, Paula, Pinto, Teresa &amp; Teixiera, Diana. </w:t>
      </w:r>
      <w:r w:rsidRPr="0055319D">
        <w:rPr>
          <w:color w:val="000000" w:themeColor="text1"/>
          <w:lang w:val="en-US"/>
        </w:rPr>
        <w:t>2014. ‘Country Report on Portugal for the Study on Member States' Policies for Children with Disabilities’, available at</w:t>
      </w:r>
      <w:r w:rsidRPr="0055319D">
        <w:rPr>
          <w:color w:val="000000" w:themeColor="text1"/>
        </w:rPr>
        <w:t xml:space="preserve"> </w:t>
      </w:r>
      <w:hyperlink r:id="rId31" w:history="1">
        <w:r w:rsidRPr="00982505">
          <w:rPr>
            <w:rStyle w:val="Hyperlink"/>
            <w:lang w:val="en-US"/>
          </w:rPr>
          <w:t>http://www.europarl.europa.eu/thinktank/en/document.html?reference=IPOL_STU%282014%29519203</w:t>
        </w:r>
      </w:hyperlink>
      <w:r w:rsidRPr="0055319D">
        <w:rPr>
          <w:rStyle w:val="Hyperlink"/>
          <w:color w:val="000000" w:themeColor="text1"/>
          <w:u w:val="none"/>
          <w:lang w:val="en-US"/>
        </w:rPr>
        <w:t>.</w:t>
      </w:r>
    </w:p>
  </w:footnote>
  <w:footnote w:id="31">
    <w:p w14:paraId="1585DDF6" w14:textId="77777777" w:rsidR="000065D7" w:rsidRPr="0055319D" w:rsidRDefault="000065D7" w:rsidP="00777F7D">
      <w:pPr>
        <w:pStyle w:val="FootnoteText"/>
        <w:ind w:left="284" w:hanging="284"/>
        <w:rPr>
          <w:color w:val="000000" w:themeColor="text1"/>
          <w:lang w:val="pt-PT"/>
        </w:rPr>
      </w:pPr>
      <w:r w:rsidRPr="0055319D">
        <w:rPr>
          <w:rStyle w:val="FootnoteReference"/>
          <w:color w:val="000000" w:themeColor="text1"/>
        </w:rPr>
        <w:footnoteRef/>
      </w:r>
      <w:r w:rsidRPr="0055319D">
        <w:rPr>
          <w:color w:val="000000" w:themeColor="text1"/>
          <w:lang w:val="pt-PT"/>
        </w:rPr>
        <w:t xml:space="preserve"> </w:t>
      </w:r>
      <w:r w:rsidRPr="0055319D">
        <w:rPr>
          <w:color w:val="000000" w:themeColor="text1"/>
          <w:lang w:val="pt-PT"/>
        </w:rPr>
        <w:tab/>
        <w:t xml:space="preserve">Conselho Nacional de Educação, Recomendação 1/2014 ‘Políticas Públicas de Educação Especial’, Diário da República, 2ª série, of 23 June 2014, available at </w:t>
      </w:r>
      <w:hyperlink r:id="rId32" w:history="1">
        <w:r w:rsidRPr="00982505">
          <w:rPr>
            <w:rStyle w:val="Hyperlink"/>
            <w:lang w:val="pt-PT"/>
          </w:rPr>
          <w:t>http://www.cnedu.pt/content/deliberacoes/recomendacoes/Recomendacao_DR_1.pdf</w:t>
        </w:r>
      </w:hyperlink>
      <w:r w:rsidRPr="0055319D">
        <w:rPr>
          <w:rStyle w:val="Hyperlink"/>
          <w:color w:val="000000" w:themeColor="text1"/>
          <w:u w:val="none"/>
          <w:lang w:val="pt-PT"/>
        </w:rPr>
        <w:t>.</w:t>
      </w:r>
    </w:p>
  </w:footnote>
  <w:footnote w:id="32">
    <w:p w14:paraId="4BA0F33E" w14:textId="77777777" w:rsidR="000065D7" w:rsidRPr="0055319D" w:rsidRDefault="000065D7" w:rsidP="00777F7D">
      <w:pPr>
        <w:pStyle w:val="FootnoteText"/>
        <w:ind w:left="284" w:hanging="284"/>
        <w:rPr>
          <w:color w:val="000000" w:themeColor="text1"/>
          <w:lang w:val="pt-PT"/>
        </w:rPr>
      </w:pPr>
      <w:r w:rsidRPr="0055319D">
        <w:rPr>
          <w:rStyle w:val="FootnoteReference"/>
          <w:color w:val="000000" w:themeColor="text1"/>
        </w:rPr>
        <w:footnoteRef/>
      </w:r>
      <w:r>
        <w:rPr>
          <w:color w:val="000000" w:themeColor="text1"/>
          <w:lang w:val="pt-PT"/>
        </w:rPr>
        <w:t xml:space="preserve"> </w:t>
      </w:r>
      <w:r>
        <w:rPr>
          <w:color w:val="000000" w:themeColor="text1"/>
          <w:lang w:val="pt-PT"/>
        </w:rPr>
        <w:tab/>
      </w:r>
      <w:hyperlink r:id="rId33" w:history="1">
        <w:r w:rsidRPr="00982505">
          <w:rPr>
            <w:rStyle w:val="Hyperlink"/>
            <w:lang w:val="pt-PT"/>
          </w:rPr>
          <w:t>http://www.dgeec.mec.pt/np4/224/</w:t>
        </w:r>
      </w:hyperlink>
      <w:r w:rsidRPr="0055319D">
        <w:rPr>
          <w:color w:val="000000" w:themeColor="text1"/>
          <w:lang w:val="pt-PT"/>
        </w:rPr>
        <w:t>.</w:t>
      </w:r>
    </w:p>
  </w:footnote>
  <w:footnote w:id="33">
    <w:p w14:paraId="78A0794C" w14:textId="77777777" w:rsidR="000065D7" w:rsidRPr="0055319D" w:rsidRDefault="000065D7" w:rsidP="00777F7D">
      <w:pPr>
        <w:pStyle w:val="FootnoteText"/>
        <w:ind w:left="284" w:hanging="284"/>
        <w:rPr>
          <w:color w:val="000000" w:themeColor="text1"/>
          <w:lang w:val="pt-PT"/>
        </w:rPr>
      </w:pPr>
      <w:r w:rsidRPr="0055319D">
        <w:rPr>
          <w:rStyle w:val="FootnoteReference"/>
          <w:color w:val="000000" w:themeColor="text1"/>
        </w:rPr>
        <w:footnoteRef/>
      </w:r>
      <w:r>
        <w:rPr>
          <w:color w:val="000000" w:themeColor="text1"/>
          <w:lang w:val="pt-PT"/>
        </w:rPr>
        <w:t xml:space="preserve"> </w:t>
      </w:r>
      <w:r>
        <w:rPr>
          <w:color w:val="000000" w:themeColor="text1"/>
          <w:lang w:val="pt-PT"/>
        </w:rPr>
        <w:tab/>
      </w:r>
      <w:r w:rsidRPr="0055319D">
        <w:rPr>
          <w:color w:val="000000" w:themeColor="text1"/>
          <w:lang w:val="pt-PT"/>
        </w:rPr>
        <w:t xml:space="preserve">Estado de Educação, 2015, available at: </w:t>
      </w:r>
      <w:hyperlink r:id="rId34" w:history="1">
        <w:r w:rsidRPr="00982505">
          <w:rPr>
            <w:rStyle w:val="Hyperlink"/>
            <w:lang w:val="pt-PT"/>
          </w:rPr>
          <w:t>http://www.cnedu.pt/content/noticias/CNE/Estado_da_Educacao_2015_versao_digital.pdf</w:t>
        </w:r>
      </w:hyperlink>
      <w:r w:rsidRPr="0055319D">
        <w:rPr>
          <w:color w:val="000000" w:themeColor="text1"/>
          <w:lang w:val="pt-PT"/>
        </w:rPr>
        <w:t>.</w:t>
      </w:r>
    </w:p>
  </w:footnote>
  <w:footnote w:id="34">
    <w:p w14:paraId="3F5A4867" w14:textId="77777777" w:rsidR="000065D7" w:rsidRPr="0055319D" w:rsidRDefault="000065D7" w:rsidP="00777F7D">
      <w:pPr>
        <w:pStyle w:val="FootnoteText"/>
        <w:ind w:left="284" w:hanging="284"/>
        <w:rPr>
          <w:color w:val="000000" w:themeColor="text1"/>
          <w:lang w:val="en-US"/>
        </w:rPr>
      </w:pPr>
      <w:r w:rsidRPr="0055319D">
        <w:rPr>
          <w:rStyle w:val="FootnoteReference"/>
          <w:color w:val="000000" w:themeColor="text1"/>
        </w:rPr>
        <w:footnoteRef/>
      </w:r>
      <w:r w:rsidRPr="0055319D">
        <w:rPr>
          <w:color w:val="000000" w:themeColor="text1"/>
          <w:lang w:val="en-US"/>
        </w:rPr>
        <w:t xml:space="preserve"> </w:t>
      </w:r>
      <w:r w:rsidRPr="0055319D">
        <w:rPr>
          <w:color w:val="000000" w:themeColor="text1"/>
          <w:lang w:val="en-US"/>
        </w:rPr>
        <w:tab/>
      </w:r>
      <w:r w:rsidRPr="0055319D">
        <w:rPr>
          <w:rStyle w:val="hps"/>
          <w:color w:val="000000" w:themeColor="text1"/>
        </w:rPr>
        <w:t>Survey about the</w:t>
      </w:r>
      <w:r w:rsidRPr="0055319D">
        <w:rPr>
          <w:color w:val="000000" w:themeColor="text1"/>
        </w:rPr>
        <w:t xml:space="preserve"> </w:t>
      </w:r>
      <w:r w:rsidRPr="0055319D">
        <w:rPr>
          <w:rStyle w:val="hps"/>
          <w:color w:val="000000" w:themeColor="text1"/>
        </w:rPr>
        <w:t>support provided</w:t>
      </w:r>
      <w:r w:rsidRPr="0055319D">
        <w:rPr>
          <w:color w:val="000000" w:themeColor="text1"/>
        </w:rPr>
        <w:t xml:space="preserve"> </w:t>
      </w:r>
      <w:r w:rsidRPr="0055319D">
        <w:rPr>
          <w:rStyle w:val="hps"/>
          <w:color w:val="000000" w:themeColor="text1"/>
        </w:rPr>
        <w:t>by</w:t>
      </w:r>
      <w:r w:rsidRPr="0055319D">
        <w:rPr>
          <w:color w:val="000000" w:themeColor="text1"/>
        </w:rPr>
        <w:t xml:space="preserve"> </w:t>
      </w:r>
      <w:r w:rsidRPr="0055319D">
        <w:rPr>
          <w:rStyle w:val="hps"/>
          <w:color w:val="000000" w:themeColor="text1"/>
        </w:rPr>
        <w:t>institutions of higher education</w:t>
      </w:r>
      <w:r w:rsidRPr="0055319D">
        <w:rPr>
          <w:color w:val="000000" w:themeColor="text1"/>
        </w:rPr>
        <w:t xml:space="preserve"> </w:t>
      </w:r>
      <w:r w:rsidRPr="0055319D">
        <w:rPr>
          <w:rStyle w:val="hps"/>
          <w:color w:val="000000" w:themeColor="text1"/>
        </w:rPr>
        <w:t>to students</w:t>
      </w:r>
      <w:r w:rsidRPr="0055319D">
        <w:rPr>
          <w:color w:val="000000" w:themeColor="text1"/>
        </w:rPr>
        <w:t xml:space="preserve"> </w:t>
      </w:r>
      <w:r w:rsidRPr="0055319D">
        <w:rPr>
          <w:rStyle w:val="hps"/>
          <w:color w:val="000000" w:themeColor="text1"/>
        </w:rPr>
        <w:t xml:space="preserve">with special educational needs - </w:t>
      </w:r>
      <w:r w:rsidRPr="0055319D">
        <w:rPr>
          <w:color w:val="000000" w:themeColor="text1"/>
          <w:lang w:val="en-US"/>
        </w:rPr>
        <w:t>GTAEDES, Grupo de Trabalho para o Apoio a Estudantes com Deficiências no Ensino Superior,</w:t>
      </w:r>
      <w:r w:rsidRPr="0055319D">
        <w:rPr>
          <w:color w:val="000000" w:themeColor="text1"/>
        </w:rPr>
        <w:t xml:space="preserve"> available at: </w:t>
      </w:r>
      <w:hyperlink r:id="rId35" w:history="1">
        <w:r w:rsidRPr="00982505">
          <w:rPr>
            <w:rStyle w:val="Hyperlink"/>
          </w:rPr>
          <w:t>http://gtaedes.ul.pt</w:t>
        </w:r>
      </w:hyperlink>
      <w:r w:rsidRPr="0055319D">
        <w:rPr>
          <w:color w:val="000000" w:themeColor="text1"/>
        </w:rPr>
        <w:t>.</w:t>
      </w:r>
    </w:p>
  </w:footnote>
  <w:footnote w:id="35">
    <w:p w14:paraId="05987190" w14:textId="77777777" w:rsidR="000065D7" w:rsidRPr="0055319D" w:rsidRDefault="000065D7" w:rsidP="00777F7D">
      <w:pPr>
        <w:pStyle w:val="FootnoteText"/>
        <w:ind w:left="284" w:hanging="284"/>
        <w:rPr>
          <w:color w:val="000000" w:themeColor="text1"/>
          <w:lang w:val="en-US"/>
        </w:rPr>
      </w:pPr>
      <w:r w:rsidRPr="0055319D">
        <w:rPr>
          <w:rStyle w:val="FootnoteReference"/>
          <w:color w:val="000000" w:themeColor="text1"/>
        </w:rPr>
        <w:footnoteRef/>
      </w:r>
      <w:r w:rsidRPr="0055319D">
        <w:rPr>
          <w:color w:val="000000" w:themeColor="text1"/>
        </w:rPr>
        <w:t xml:space="preserve"> </w:t>
      </w:r>
      <w:r w:rsidRPr="0055319D">
        <w:rPr>
          <w:color w:val="000000" w:themeColor="text1"/>
        </w:rPr>
        <w:tab/>
        <w:t xml:space="preserve">The General Directorate of Higher Education, available at: </w:t>
      </w:r>
      <w:hyperlink r:id="rId36" w:history="1">
        <w:r w:rsidRPr="00982505">
          <w:rPr>
            <w:rStyle w:val="Hyperlink"/>
            <w:lang w:val="en-US"/>
          </w:rPr>
          <w:t>http://www.dges.mctes.pt/DGES/pt/Estudantes/Acesso/ConcursoNacionalPublico/Contingentes/Deficientes.htm</w:t>
        </w:r>
      </w:hyperlink>
      <w:r w:rsidRPr="0055319D">
        <w:rPr>
          <w:color w:val="000000" w:themeColor="text1"/>
          <w:lang w:val="en-US"/>
        </w:rPr>
        <w:t>.</w:t>
      </w:r>
    </w:p>
  </w:footnote>
  <w:footnote w:id="36">
    <w:p w14:paraId="44494222" w14:textId="77777777" w:rsidR="000065D7" w:rsidRPr="0055319D" w:rsidRDefault="000065D7" w:rsidP="00777F7D">
      <w:pPr>
        <w:pStyle w:val="FootnoteText"/>
        <w:ind w:left="284" w:hanging="284"/>
        <w:rPr>
          <w:color w:val="000000" w:themeColor="text1"/>
          <w:lang w:val="en-US"/>
        </w:rPr>
      </w:pPr>
      <w:r w:rsidRPr="0055319D">
        <w:rPr>
          <w:rStyle w:val="FootnoteReference"/>
          <w:color w:val="000000" w:themeColor="text1"/>
        </w:rPr>
        <w:footnoteRef/>
      </w:r>
      <w:r w:rsidRPr="0055319D">
        <w:rPr>
          <w:color w:val="000000" w:themeColor="text1"/>
        </w:rPr>
        <w:t xml:space="preserve"> </w:t>
      </w:r>
      <w:r w:rsidRPr="0055319D">
        <w:rPr>
          <w:color w:val="000000" w:themeColor="text1"/>
        </w:rPr>
        <w:tab/>
      </w:r>
      <w:r w:rsidRPr="0055319D">
        <w:rPr>
          <w:color w:val="000000" w:themeColor="text1"/>
          <w:lang w:val="en-US"/>
        </w:rPr>
        <w:t xml:space="preserve">See additional information here: </w:t>
      </w:r>
      <w:hyperlink r:id="rId37" w:history="1">
        <w:r w:rsidRPr="00982505">
          <w:rPr>
            <w:rStyle w:val="Hyperlink"/>
            <w:lang w:val="en-US"/>
          </w:rPr>
          <w:t>http://www.pordata.pt/Portugal/Alunos+matriculados+no+ensino+superior+total+e+por+sexo-1048</w:t>
        </w:r>
      </w:hyperlink>
      <w:r w:rsidRPr="0055319D">
        <w:rPr>
          <w:color w:val="000000" w:themeColor="text1"/>
          <w:lang w:val="en-US"/>
        </w:rPr>
        <w:t>.</w:t>
      </w:r>
    </w:p>
  </w:footnote>
  <w:footnote w:id="37">
    <w:p w14:paraId="497ADB42" w14:textId="77777777" w:rsidR="000065D7" w:rsidRPr="00EB0414" w:rsidRDefault="000065D7" w:rsidP="00777F7D">
      <w:pPr>
        <w:ind w:left="284" w:hanging="284"/>
        <w:rPr>
          <w:rFonts w:eastAsia="Times New Roman"/>
          <w:color w:val="000000" w:themeColor="text1"/>
          <w:sz w:val="20"/>
          <w:szCs w:val="20"/>
          <w:lang w:val="pt-PT" w:eastAsia="pt-PT"/>
        </w:rPr>
      </w:pPr>
      <w:r w:rsidRPr="0055319D">
        <w:rPr>
          <w:rStyle w:val="FootnoteReference"/>
          <w:color w:val="000000" w:themeColor="text1"/>
          <w:sz w:val="20"/>
          <w:szCs w:val="20"/>
        </w:rPr>
        <w:footnoteRef/>
      </w:r>
      <w:r w:rsidRPr="0055319D">
        <w:rPr>
          <w:color w:val="000000" w:themeColor="text1"/>
          <w:sz w:val="20"/>
          <w:szCs w:val="20"/>
          <w:lang w:val="pt-PT"/>
        </w:rPr>
        <w:t xml:space="preserve"> </w:t>
      </w:r>
      <w:r w:rsidRPr="0055319D">
        <w:rPr>
          <w:color w:val="000000" w:themeColor="text1"/>
          <w:sz w:val="20"/>
          <w:szCs w:val="20"/>
          <w:lang w:val="pt-PT"/>
        </w:rPr>
        <w:tab/>
      </w:r>
      <w:r w:rsidRPr="0055319D">
        <w:rPr>
          <w:rFonts w:eastAsia="Times New Roman"/>
          <w:color w:val="000000" w:themeColor="text1"/>
          <w:sz w:val="20"/>
          <w:szCs w:val="20"/>
          <w:lang w:val="pt-PT" w:eastAsia="pt-PT"/>
        </w:rPr>
        <w:t xml:space="preserve">Comissão Europeia/EACEA/Eurydice, 2014. A Modernização do Ensino Superior na Europa: Acesso, Retenção e Empregabilidade, 2014. Relatório Eurydice. Luxemburgo: Serviço de Publicações da União Europeia. </w:t>
      </w:r>
      <w:r w:rsidRPr="00EB0414">
        <w:rPr>
          <w:rFonts w:eastAsia="Times New Roman"/>
          <w:color w:val="000000" w:themeColor="text1"/>
          <w:sz w:val="20"/>
          <w:szCs w:val="20"/>
          <w:lang w:val="pt-PT" w:eastAsia="pt-PT"/>
        </w:rPr>
        <w:t xml:space="preserve">Availabe at: </w:t>
      </w:r>
      <w:hyperlink r:id="rId38" w:history="1">
        <w:r w:rsidRPr="00EB0414">
          <w:rPr>
            <w:rStyle w:val="Hyperlink"/>
            <w:rFonts w:eastAsia="Times New Roman"/>
            <w:sz w:val="20"/>
            <w:szCs w:val="20"/>
            <w:lang w:val="pt-PT" w:eastAsia="pt-PT"/>
          </w:rPr>
          <w:t>http://www.dgeec.mec.pt/np4/np4/%7B$clientServletPath%7D/?newsId=192&amp;fileName=Moderniza__o_do_ensino_superior___estudo.pdf</w:t>
        </w:r>
      </w:hyperlink>
      <w:r w:rsidRPr="00EB0414">
        <w:rPr>
          <w:rFonts w:eastAsia="Times New Roman"/>
          <w:color w:val="000000" w:themeColor="text1"/>
          <w:sz w:val="20"/>
          <w:szCs w:val="20"/>
          <w:lang w:val="pt-PT" w:eastAsia="pt-PT"/>
        </w:rPr>
        <w:t>.</w:t>
      </w:r>
    </w:p>
  </w:footnote>
  <w:footnote w:id="38">
    <w:p w14:paraId="093A42B4" w14:textId="77777777" w:rsidR="000065D7" w:rsidRPr="0055319D" w:rsidRDefault="000065D7" w:rsidP="00777F7D">
      <w:pPr>
        <w:pStyle w:val="FootnoteText"/>
        <w:ind w:left="284" w:hanging="284"/>
        <w:rPr>
          <w:color w:val="000000" w:themeColor="text1"/>
          <w:lang w:val="pt-PT"/>
        </w:rPr>
      </w:pPr>
      <w:r w:rsidRPr="0055319D">
        <w:rPr>
          <w:rStyle w:val="FootnoteReference"/>
          <w:color w:val="000000" w:themeColor="text1"/>
        </w:rPr>
        <w:footnoteRef/>
      </w:r>
      <w:r w:rsidRPr="0055319D">
        <w:rPr>
          <w:color w:val="000000" w:themeColor="text1"/>
          <w:lang w:val="pt-PT"/>
        </w:rPr>
        <w:t xml:space="preserve"> </w:t>
      </w:r>
      <w:r w:rsidRPr="0055319D">
        <w:rPr>
          <w:color w:val="000000" w:themeColor="text1"/>
          <w:lang w:val="pt-PT"/>
        </w:rPr>
        <w:tab/>
        <w:t xml:space="preserve">Portugal. S. Martins, B. Ramos, L. Hespanha, P. (2010) Estudo de Avaliação do Impacto dos Custos Financeiros e Sociais da Deficiência, available at </w:t>
      </w:r>
      <w:hyperlink r:id="rId39" w:history="1">
        <w:r w:rsidRPr="00982505">
          <w:rPr>
            <w:rStyle w:val="Hyperlink"/>
            <w:lang w:val="pt-PT"/>
          </w:rPr>
          <w:t>http://www.ces.uc.pt/myces/UserFiles/livros/1097_impactocustos%20(2).pdf</w:t>
        </w:r>
      </w:hyperlink>
      <w:r w:rsidRPr="0055319D">
        <w:rPr>
          <w:rStyle w:val="Hyperlink"/>
          <w:color w:val="000000" w:themeColor="text1"/>
          <w:u w:val="none"/>
          <w:lang w:val="pt-PT"/>
        </w:rPr>
        <w:t>.</w:t>
      </w:r>
    </w:p>
  </w:footnote>
  <w:footnote w:id="39">
    <w:p w14:paraId="1B1DB10F" w14:textId="77777777" w:rsidR="000065D7" w:rsidRPr="0055319D" w:rsidRDefault="000065D7" w:rsidP="00777F7D">
      <w:pPr>
        <w:pStyle w:val="FootnoteText"/>
        <w:ind w:left="284" w:hanging="284"/>
        <w:rPr>
          <w:color w:val="000000" w:themeColor="text1"/>
          <w:lang w:val="en-US"/>
        </w:rPr>
      </w:pPr>
      <w:r w:rsidRPr="0055319D">
        <w:rPr>
          <w:rStyle w:val="FootnoteReference"/>
          <w:color w:val="000000" w:themeColor="text1"/>
        </w:rPr>
        <w:footnoteRef/>
      </w:r>
      <w:r>
        <w:rPr>
          <w:color w:val="000000" w:themeColor="text1"/>
          <w:lang w:val="en-US"/>
        </w:rPr>
        <w:t xml:space="preserve"> </w:t>
      </w:r>
      <w:r>
        <w:rPr>
          <w:color w:val="000000" w:themeColor="text1"/>
          <w:lang w:val="en-US"/>
        </w:rPr>
        <w:tab/>
      </w:r>
      <w:r w:rsidRPr="0055319D">
        <w:rPr>
          <w:color w:val="000000" w:themeColor="text1"/>
          <w:lang w:val="en-US"/>
        </w:rPr>
        <w:t>Social protection, INR, available at: (</w:t>
      </w:r>
      <w:hyperlink r:id="rId40" w:history="1">
        <w:r w:rsidRPr="00982505">
          <w:rPr>
            <w:rStyle w:val="Hyperlink"/>
            <w:lang w:val="en-US"/>
          </w:rPr>
          <w:t>http://www.inr.pt/content/1/70/proteccao-social</w:t>
        </w:r>
      </w:hyperlink>
      <w:r w:rsidRPr="0055319D">
        <w:rPr>
          <w:color w:val="000000" w:themeColor="text1"/>
          <w:lang w:val="en-US"/>
        </w:rPr>
        <w:t>) and Social Security Administration website: (</w:t>
      </w:r>
      <w:hyperlink r:id="rId41" w:history="1">
        <w:r w:rsidRPr="00982505">
          <w:rPr>
            <w:rStyle w:val="Hyperlink"/>
            <w:lang w:val="en-US"/>
          </w:rPr>
          <w:t>http://www.seg-social.pt/deficiencia</w:t>
        </w:r>
      </w:hyperlink>
      <w:r w:rsidRPr="0055319D">
        <w:rPr>
          <w:color w:val="000000" w:themeColor="text1"/>
          <w:lang w:val="en-US"/>
        </w:rPr>
        <w:t>)</w:t>
      </w:r>
      <w:r>
        <w:rPr>
          <w:color w:val="000000" w:themeColor="text1"/>
          <w:lang w:val="en-US"/>
        </w:rPr>
        <w:t>.</w:t>
      </w:r>
    </w:p>
  </w:footnote>
  <w:footnote w:id="40">
    <w:p w14:paraId="5D1E52BB" w14:textId="77777777" w:rsidR="000065D7" w:rsidRPr="0055319D" w:rsidRDefault="000065D7" w:rsidP="00777F7D">
      <w:pPr>
        <w:pStyle w:val="FootnoteText"/>
        <w:ind w:left="284" w:hanging="284"/>
        <w:rPr>
          <w:color w:val="000000" w:themeColor="text1"/>
          <w:lang w:val="pt-PT"/>
        </w:rPr>
      </w:pPr>
      <w:r w:rsidRPr="0055319D">
        <w:rPr>
          <w:rStyle w:val="FootnoteReference"/>
          <w:color w:val="000000" w:themeColor="text1"/>
        </w:rPr>
        <w:footnoteRef/>
      </w:r>
      <w:r>
        <w:rPr>
          <w:color w:val="000000" w:themeColor="text1"/>
          <w:lang w:val="pt-PT"/>
        </w:rPr>
        <w:t xml:space="preserve"> </w:t>
      </w:r>
      <w:r>
        <w:rPr>
          <w:color w:val="000000" w:themeColor="text1"/>
          <w:lang w:val="pt-PT"/>
        </w:rPr>
        <w:tab/>
      </w:r>
      <w:r w:rsidRPr="0055319D">
        <w:rPr>
          <w:color w:val="000000" w:themeColor="text1"/>
          <w:lang w:val="pt-PT"/>
        </w:rPr>
        <w:t xml:space="preserve">Pinto, C.P. (coord.) (2014). Relatório Holistico, Monitorização dos Direitos Humanos das Pessoas com Deficiência em Portugal, ODDH, available at: </w:t>
      </w:r>
      <w:hyperlink r:id="rId42" w:history="1">
        <w:r w:rsidRPr="00982505">
          <w:rPr>
            <w:rStyle w:val="Hyperlink"/>
            <w:lang w:val="pt-PT"/>
          </w:rPr>
          <w:t>http://oddh.iscsp.utl.pt/index.php/pt/2013-04-24-18-50-23/publicacoes-dos-investigadores-oddh/item/151-monitoriza%C3%A7%C3%A3o-dos-direitos-das-pessoas-com-defici%C3%AAncia-em-portugal</w:t>
        </w:r>
      </w:hyperlink>
      <w:r w:rsidRPr="0055319D">
        <w:rPr>
          <w:color w:val="000000" w:themeColor="text1"/>
          <w:lang w:val="pt-PT"/>
        </w:rPr>
        <w:t>.</w:t>
      </w:r>
    </w:p>
  </w:footnote>
  <w:footnote w:id="41">
    <w:p w14:paraId="6F58B84E" w14:textId="77777777" w:rsidR="000065D7" w:rsidRPr="0055319D" w:rsidRDefault="000065D7" w:rsidP="00777F7D">
      <w:pPr>
        <w:pStyle w:val="FootnoteText"/>
        <w:ind w:left="284" w:hanging="284"/>
        <w:rPr>
          <w:color w:val="000000" w:themeColor="text1"/>
          <w:lang w:val="pt-PT"/>
        </w:rPr>
      </w:pPr>
      <w:r w:rsidRPr="0055319D">
        <w:rPr>
          <w:rStyle w:val="FootnoteReference"/>
          <w:color w:val="000000" w:themeColor="text1"/>
        </w:rPr>
        <w:footnoteRef/>
      </w:r>
      <w:r>
        <w:rPr>
          <w:color w:val="000000" w:themeColor="text1"/>
          <w:lang w:val="pt-PT"/>
        </w:rPr>
        <w:t xml:space="preserve"> </w:t>
      </w:r>
      <w:r>
        <w:rPr>
          <w:color w:val="000000" w:themeColor="text1"/>
          <w:lang w:val="pt-PT"/>
        </w:rPr>
        <w:tab/>
      </w:r>
      <w:r w:rsidRPr="0055319D">
        <w:rPr>
          <w:color w:val="000000" w:themeColor="text1"/>
          <w:lang w:val="pt-PT"/>
        </w:rPr>
        <w:t xml:space="preserve">Sanches, I. (2014). “Sobrevoando” a deficiência: do que os portugueses pensam ao que os políticos fazem. Interacções, No. 33, pp. 217-235, available at: </w:t>
      </w:r>
      <w:hyperlink r:id="rId43" w:history="1">
        <w:r w:rsidRPr="00982505">
          <w:rPr>
            <w:rStyle w:val="Hyperlink"/>
            <w:lang w:val="pt-PT"/>
          </w:rPr>
          <w:t>http://revistas.rcaap.pt/interaccoes/article/view/6737/5032</w:t>
        </w:r>
      </w:hyperlink>
      <w:r w:rsidRPr="0055319D">
        <w:rPr>
          <w:color w:val="000000" w:themeColor="text1"/>
          <w:lang w:val="pt-PT"/>
        </w:rPr>
        <w:t>.</w:t>
      </w:r>
    </w:p>
  </w:footnote>
  <w:footnote w:id="42">
    <w:p w14:paraId="39A38983" w14:textId="77777777" w:rsidR="000065D7" w:rsidRPr="0055319D" w:rsidRDefault="000065D7" w:rsidP="00777F7D">
      <w:pPr>
        <w:pStyle w:val="FootnoteText"/>
        <w:ind w:left="284" w:hanging="284"/>
        <w:rPr>
          <w:color w:val="000000" w:themeColor="text1"/>
          <w:lang w:val="en-US"/>
        </w:rPr>
      </w:pPr>
      <w:r w:rsidRPr="0055319D">
        <w:rPr>
          <w:rStyle w:val="FootnoteReference"/>
          <w:color w:val="000000" w:themeColor="text1"/>
        </w:rPr>
        <w:footnoteRef/>
      </w:r>
      <w:r w:rsidRPr="0055319D">
        <w:rPr>
          <w:color w:val="000000" w:themeColor="text1"/>
          <w:lang w:val="pt-PT"/>
        </w:rPr>
        <w:t xml:space="preserve"> </w:t>
      </w:r>
      <w:r w:rsidRPr="0055319D">
        <w:rPr>
          <w:color w:val="000000" w:themeColor="text1"/>
          <w:lang w:val="pt-PT"/>
        </w:rPr>
        <w:tab/>
        <w:t xml:space="preserve">Comité Português para a UNICEF (2013). As crianças e a crise em Portugal: Vozes das crianças, políticas públicas e indicadores sociais. </w:t>
      </w:r>
      <w:r w:rsidRPr="0055319D">
        <w:rPr>
          <w:color w:val="000000" w:themeColor="text1"/>
          <w:lang w:val="en-US"/>
        </w:rPr>
        <w:t xml:space="preserve">Available at </w:t>
      </w:r>
      <w:hyperlink r:id="rId44" w:history="1">
        <w:r w:rsidRPr="00982505">
          <w:rPr>
            <w:rStyle w:val="Hyperlink"/>
            <w:lang w:val="en-US"/>
          </w:rPr>
          <w:t>http://www.unicef.pt/as-criancas-e-a-crise-em-portugal/</w:t>
        </w:r>
      </w:hyperlink>
      <w:r w:rsidRPr="0055319D">
        <w:rPr>
          <w:rStyle w:val="Hyperlink"/>
          <w:color w:val="000000" w:themeColor="text1"/>
          <w:u w:val="none"/>
          <w:lang w:val="en-US"/>
        </w:rPr>
        <w:t>.</w:t>
      </w:r>
    </w:p>
  </w:footnote>
  <w:footnote w:id="43">
    <w:p w14:paraId="51DF461F"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Pr>
          <w:color w:val="000000" w:themeColor="text1"/>
        </w:rPr>
        <w:t xml:space="preserve"> </w:t>
      </w:r>
      <w:r>
        <w:rPr>
          <w:color w:val="000000" w:themeColor="text1"/>
        </w:rPr>
        <w:tab/>
      </w:r>
      <w:hyperlink r:id="rId45" w:history="1">
        <w:r w:rsidRPr="00982505">
          <w:rPr>
            <w:rStyle w:val="Hyperlink"/>
          </w:rPr>
          <w:t>https://www.oecd.org/portugal/SAG2016-portugal.pdf</w:t>
        </w:r>
      </w:hyperlink>
      <w:r>
        <w:t>.</w:t>
      </w:r>
      <w:r w:rsidRPr="0055319D">
        <w:rPr>
          <w:color w:val="000000" w:themeColor="text1"/>
        </w:rPr>
        <w:t xml:space="preserve"> </w:t>
      </w:r>
    </w:p>
  </w:footnote>
  <w:footnote w:id="44">
    <w:p w14:paraId="7D9203CD"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Pr>
          <w:color w:val="000000" w:themeColor="text1"/>
        </w:rPr>
        <w:t xml:space="preserve"> </w:t>
      </w:r>
      <w:r>
        <w:rPr>
          <w:color w:val="000000" w:themeColor="text1"/>
        </w:rPr>
        <w:tab/>
      </w:r>
      <w:hyperlink r:id="rId46" w:history="1">
        <w:r w:rsidRPr="00982505">
          <w:rPr>
            <w:rStyle w:val="Hyperlink"/>
          </w:rPr>
          <w:t>http://www.portugal.gov.pt/pt/ministerios/mtsss/noticias/20160223-mtsss-oe-ar.aspx</w:t>
        </w:r>
      </w:hyperlink>
      <w:r>
        <w:rPr>
          <w:color w:val="000000" w:themeColor="text1"/>
        </w:rPr>
        <w:t>.</w:t>
      </w:r>
    </w:p>
  </w:footnote>
  <w:footnote w:id="45">
    <w:p w14:paraId="65A8C8EE" w14:textId="77777777" w:rsidR="000065D7" w:rsidRPr="0055319D" w:rsidRDefault="000065D7" w:rsidP="00777F7D">
      <w:pPr>
        <w:pStyle w:val="FootnoteText"/>
        <w:ind w:left="284" w:hanging="284"/>
        <w:rPr>
          <w:color w:val="000000" w:themeColor="text1"/>
          <w:lang w:val="en-US"/>
        </w:rPr>
      </w:pPr>
      <w:r w:rsidRPr="0055319D">
        <w:rPr>
          <w:rStyle w:val="FootnoteReference"/>
          <w:color w:val="000000" w:themeColor="text1"/>
        </w:rPr>
        <w:footnoteRef/>
      </w:r>
      <w:r>
        <w:rPr>
          <w:color w:val="000000" w:themeColor="text1"/>
        </w:rPr>
        <w:t xml:space="preserve"> </w:t>
      </w:r>
      <w:r>
        <w:rPr>
          <w:color w:val="000000" w:themeColor="text1"/>
        </w:rPr>
        <w:tab/>
      </w:r>
      <w:hyperlink r:id="rId47" w:history="1">
        <w:r w:rsidRPr="00982505">
          <w:rPr>
            <w:rStyle w:val="Hyperlink"/>
          </w:rPr>
          <w:t>http://observador.pt/2016/10/11/sobretaxa-do-irs-so-devera-acabar-em-outubro-de-2017/</w:t>
        </w:r>
      </w:hyperlink>
      <w:r>
        <w:rPr>
          <w:color w:val="000000" w:themeColor="text1"/>
        </w:rPr>
        <w:t>.</w:t>
      </w:r>
    </w:p>
  </w:footnote>
  <w:footnote w:id="46">
    <w:p w14:paraId="17313D3D"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Pr>
          <w:color w:val="000000" w:themeColor="text1"/>
        </w:rPr>
        <w:t xml:space="preserve"> </w:t>
      </w:r>
      <w:r>
        <w:rPr>
          <w:color w:val="000000" w:themeColor="text1"/>
        </w:rPr>
        <w:tab/>
      </w:r>
      <w:r w:rsidRPr="0055319D">
        <w:rPr>
          <w:color w:val="000000" w:themeColor="text1"/>
        </w:rPr>
        <w:t xml:space="preserve">The Resolution of the Council of Ministers No. 104/2013 of 19 December: </w:t>
      </w:r>
      <w:hyperlink r:id="rId48" w:history="1">
        <w:r w:rsidRPr="00982505">
          <w:rPr>
            <w:rStyle w:val="Hyperlink"/>
          </w:rPr>
          <w:t>http://www.aeportugal.pt/comunicacoesemail/Legislacao/RCM%20104-2013%20-%20Garantia%20Jovem.pdf</w:t>
        </w:r>
      </w:hyperlink>
      <w:r w:rsidRPr="0055319D">
        <w:rPr>
          <w:color w:val="000000" w:themeColor="text1"/>
        </w:rPr>
        <w:t>.</w:t>
      </w:r>
    </w:p>
  </w:footnote>
  <w:footnote w:id="47">
    <w:p w14:paraId="5706FA6A"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Pr>
          <w:color w:val="000000" w:themeColor="text1"/>
        </w:rPr>
        <w:t xml:space="preserve"> </w:t>
      </w:r>
      <w:r>
        <w:rPr>
          <w:color w:val="000000" w:themeColor="text1"/>
        </w:rPr>
        <w:tab/>
      </w:r>
      <w:r w:rsidRPr="0055319D">
        <w:rPr>
          <w:color w:val="000000" w:themeColor="text1"/>
        </w:rPr>
        <w:t xml:space="preserve">Skills for Work and Life: Empowering People with Disabilities. Synthesis of an Online Discussion (29 October – 18 November 2015), available at: </w:t>
      </w:r>
      <w:hyperlink r:id="rId49" w:history="1">
        <w:r w:rsidRPr="00982505">
          <w:rPr>
            <w:rStyle w:val="Hyperlink"/>
          </w:rPr>
          <w:t>http://www.includ-ed.eu/sites/default/files/documents/20151215_unesco_tvet_online_discussion_synthesis_final_en.docx</w:t>
        </w:r>
      </w:hyperlink>
      <w:r w:rsidRPr="0055319D">
        <w:rPr>
          <w:color w:val="000000" w:themeColor="text1"/>
        </w:rPr>
        <w:t>.</w:t>
      </w:r>
    </w:p>
  </w:footnote>
  <w:footnote w:id="48">
    <w:p w14:paraId="41C1A99F"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Pr>
          <w:color w:val="000000" w:themeColor="text1"/>
        </w:rPr>
        <w:t xml:space="preserve"> </w:t>
      </w:r>
      <w:r>
        <w:rPr>
          <w:color w:val="000000" w:themeColor="text1"/>
        </w:rPr>
        <w:tab/>
      </w:r>
      <w:hyperlink r:id="rId50" w:history="1">
        <w:r w:rsidRPr="00982505">
          <w:rPr>
            <w:rStyle w:val="Hyperlink"/>
          </w:rPr>
          <w:t>http://www.empregosonline.pt/Actualidades/DetalheActualidade.aspx?acid=6b191216-822d-4a00-ac7b-23ed58fe56aa</w:t>
        </w:r>
      </w:hyperlink>
      <w:r w:rsidRPr="0055319D">
        <w:rPr>
          <w:color w:val="000000" w:themeColor="text1"/>
        </w:rPr>
        <w:t>.</w:t>
      </w:r>
    </w:p>
  </w:footnote>
  <w:footnote w:id="49">
    <w:p w14:paraId="3D950EEE"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Pr>
          <w:color w:val="000000" w:themeColor="text1"/>
        </w:rPr>
        <w:t xml:space="preserve"> </w:t>
      </w:r>
      <w:r>
        <w:rPr>
          <w:color w:val="000000" w:themeColor="text1"/>
        </w:rPr>
        <w:tab/>
      </w:r>
      <w:hyperlink r:id="rId51" w:history="1">
        <w:r w:rsidRPr="00982505">
          <w:rPr>
            <w:rStyle w:val="Hyperlink"/>
          </w:rPr>
          <w:t>http://www.seg-social.pt/balcao-da-inclusao</w:t>
        </w:r>
      </w:hyperlink>
      <w:r w:rsidRPr="0055319D">
        <w:rPr>
          <w:color w:val="000000" w:themeColor="text1"/>
        </w:rPr>
        <w:t xml:space="preserve">; </w:t>
      </w:r>
      <w:hyperlink r:id="rId52" w:history="1">
        <w:r w:rsidRPr="00982505">
          <w:rPr>
            <w:rStyle w:val="Hyperlink"/>
          </w:rPr>
          <w:t>https://www.publico.pt/sociedade/noticia/seguranca-social-passa-a-ter-balcoes-especiais-para-atender-pessoas-com-deficiencia-1729717</w:t>
        </w:r>
      </w:hyperlink>
      <w:r w:rsidRPr="0055319D">
        <w:rPr>
          <w:color w:val="000000" w:themeColor="text1"/>
        </w:rPr>
        <w:t>.</w:t>
      </w:r>
    </w:p>
  </w:footnote>
  <w:footnote w:id="50">
    <w:p w14:paraId="1A6A95F5"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Pr>
          <w:color w:val="000000" w:themeColor="text1"/>
        </w:rPr>
        <w:t xml:space="preserve"> </w:t>
      </w:r>
      <w:r>
        <w:rPr>
          <w:color w:val="000000" w:themeColor="text1"/>
        </w:rPr>
        <w:tab/>
      </w:r>
      <w:hyperlink r:id="rId53" w:history="1">
        <w:r w:rsidRPr="00982505">
          <w:rPr>
            <w:rStyle w:val="Hyperlink"/>
          </w:rPr>
          <w:t>https://www.iefp.pt/apoios-a-contratacao</w:t>
        </w:r>
      </w:hyperlink>
      <w:r>
        <w:rPr>
          <w:color w:val="000000" w:themeColor="text1"/>
        </w:rPr>
        <w:t>.</w:t>
      </w:r>
    </w:p>
  </w:footnote>
  <w:footnote w:id="51">
    <w:p w14:paraId="06079526"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sidRPr="0055319D">
        <w:rPr>
          <w:color w:val="000000" w:themeColor="text1"/>
        </w:rPr>
        <w:t xml:space="preserve"> </w:t>
      </w:r>
      <w:r w:rsidRPr="0055319D">
        <w:rPr>
          <w:color w:val="000000" w:themeColor="text1"/>
        </w:rPr>
        <w:tab/>
        <w:t xml:space="preserve">Decree 149-A/2014, of July 24, available at </w:t>
      </w:r>
      <w:hyperlink r:id="rId54" w:history="1">
        <w:r w:rsidRPr="00982505">
          <w:rPr>
            <w:rStyle w:val="Hyperlink"/>
          </w:rPr>
          <w:t>http://www.iapmei.pt/iapmei-leg-03.php?lei=8096</w:t>
        </w:r>
      </w:hyperlink>
      <w:r w:rsidRPr="0055319D">
        <w:rPr>
          <w:rStyle w:val="Hyperlink"/>
          <w:color w:val="000000" w:themeColor="text1"/>
          <w:u w:val="none"/>
        </w:rPr>
        <w:t>.</w:t>
      </w:r>
      <w:r w:rsidRPr="0055319D">
        <w:rPr>
          <w:color w:val="000000" w:themeColor="text1"/>
        </w:rPr>
        <w:t xml:space="preserve"> </w:t>
      </w:r>
    </w:p>
  </w:footnote>
  <w:footnote w:id="52">
    <w:p w14:paraId="6BF18EAC"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Pr>
          <w:color w:val="000000" w:themeColor="text1"/>
        </w:rPr>
        <w:t xml:space="preserve"> </w:t>
      </w:r>
      <w:r>
        <w:rPr>
          <w:color w:val="000000" w:themeColor="text1"/>
        </w:rPr>
        <w:tab/>
      </w:r>
      <w:hyperlink r:id="rId55" w:history="1">
        <w:r w:rsidRPr="00982505">
          <w:rPr>
            <w:rStyle w:val="Hyperlink"/>
          </w:rPr>
          <w:t>https://www.iefp.pt/estagios</w:t>
        </w:r>
      </w:hyperlink>
      <w:r>
        <w:rPr>
          <w:color w:val="000000" w:themeColor="text1"/>
        </w:rPr>
        <w:t>.</w:t>
      </w:r>
    </w:p>
  </w:footnote>
  <w:footnote w:id="53">
    <w:p w14:paraId="2CFB3B58"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Pr>
          <w:color w:val="000000" w:themeColor="text1"/>
        </w:rPr>
        <w:t xml:space="preserve"> </w:t>
      </w:r>
      <w:r>
        <w:rPr>
          <w:color w:val="000000" w:themeColor="text1"/>
        </w:rPr>
        <w:tab/>
      </w:r>
      <w:hyperlink r:id="rId56" w:history="1">
        <w:r w:rsidRPr="00982505">
          <w:rPr>
            <w:rStyle w:val="Hyperlink"/>
          </w:rPr>
          <w:t>https://dre.pt/application/dir/pdf1sdip/2014/07/14101/0000600015.pdf</w:t>
        </w:r>
      </w:hyperlink>
      <w:r>
        <w:rPr>
          <w:color w:val="000000" w:themeColor="text1"/>
        </w:rPr>
        <w:t>.</w:t>
      </w:r>
    </w:p>
  </w:footnote>
  <w:footnote w:id="54">
    <w:p w14:paraId="3D20774F" w14:textId="77777777" w:rsidR="000065D7" w:rsidRPr="0055319D" w:rsidRDefault="000065D7" w:rsidP="00777F7D">
      <w:pPr>
        <w:pStyle w:val="FootnoteText"/>
        <w:ind w:left="284" w:hanging="284"/>
        <w:rPr>
          <w:color w:val="000000" w:themeColor="text1"/>
          <w:lang w:val="en-US"/>
        </w:rPr>
      </w:pPr>
      <w:r w:rsidRPr="0055319D">
        <w:rPr>
          <w:rStyle w:val="FootnoteReference"/>
          <w:color w:val="000000" w:themeColor="text1"/>
        </w:rPr>
        <w:footnoteRef/>
      </w:r>
      <w:r w:rsidRPr="0055319D">
        <w:rPr>
          <w:color w:val="000000" w:themeColor="text1"/>
        </w:rPr>
        <w:t xml:space="preserve"> </w:t>
      </w:r>
      <w:r w:rsidRPr="0055319D">
        <w:rPr>
          <w:color w:val="000000" w:themeColor="text1"/>
        </w:rPr>
        <w:tab/>
      </w:r>
      <w:r w:rsidRPr="0055319D">
        <w:rPr>
          <w:color w:val="000000" w:themeColor="text1"/>
          <w:lang w:val="en-US"/>
        </w:rPr>
        <w:t>Reativar, available at</w:t>
      </w:r>
      <w:r w:rsidRPr="0055319D">
        <w:rPr>
          <w:color w:val="000000" w:themeColor="text1"/>
        </w:rPr>
        <w:t xml:space="preserve">: </w:t>
      </w:r>
      <w:hyperlink r:id="rId57" w:history="1">
        <w:r w:rsidRPr="00982505">
          <w:rPr>
            <w:rStyle w:val="Hyperlink"/>
          </w:rPr>
          <w:t>https://www.iefp.pt/noticias?item=4389865</w:t>
        </w:r>
      </w:hyperlink>
      <w:r w:rsidRPr="0055319D" w:rsidDel="00E87DB0">
        <w:rPr>
          <w:color w:val="000000" w:themeColor="text1"/>
        </w:rPr>
        <w:t xml:space="preserve"> </w:t>
      </w:r>
      <w:r w:rsidRPr="0055319D">
        <w:rPr>
          <w:color w:val="000000" w:themeColor="text1"/>
        </w:rPr>
        <w:t xml:space="preserve">and </w:t>
      </w:r>
      <w:hyperlink r:id="rId58" w:history="1">
        <w:r w:rsidRPr="00982505">
          <w:rPr>
            <w:rStyle w:val="Hyperlink"/>
            <w:lang w:val="en-US"/>
          </w:rPr>
          <w:t>https://www.portugal2020.pt/Portal2020/Media/Default/Docs/Legislacao/RegEsp2020/RE_REATIVAR.pdf</w:t>
        </w:r>
      </w:hyperlink>
      <w:r w:rsidRPr="0055319D">
        <w:rPr>
          <w:color w:val="000000" w:themeColor="text1"/>
          <w:lang w:val="en-US"/>
        </w:rPr>
        <w:t>.</w:t>
      </w:r>
    </w:p>
  </w:footnote>
  <w:footnote w:id="55">
    <w:p w14:paraId="218DF176" w14:textId="77777777" w:rsidR="000065D7" w:rsidRPr="0055319D" w:rsidRDefault="000065D7" w:rsidP="00777F7D">
      <w:pPr>
        <w:pStyle w:val="FootnoteText"/>
        <w:ind w:left="284" w:hanging="284"/>
        <w:rPr>
          <w:color w:val="000000" w:themeColor="text1"/>
          <w:lang w:val="en-US"/>
        </w:rPr>
      </w:pPr>
      <w:r w:rsidRPr="0055319D">
        <w:rPr>
          <w:rStyle w:val="FootnoteReference"/>
          <w:color w:val="000000" w:themeColor="text1"/>
        </w:rPr>
        <w:footnoteRef/>
      </w:r>
      <w:r>
        <w:rPr>
          <w:color w:val="000000" w:themeColor="text1"/>
        </w:rPr>
        <w:t xml:space="preserve"> </w:t>
      </w:r>
      <w:r>
        <w:rPr>
          <w:color w:val="000000" w:themeColor="text1"/>
        </w:rPr>
        <w:tab/>
      </w:r>
      <w:r w:rsidRPr="0055319D">
        <w:rPr>
          <w:color w:val="000000" w:themeColor="text1"/>
        </w:rPr>
        <w:t xml:space="preserve">Ordinance 86/2015 of 20 March, available at:  </w:t>
      </w:r>
      <w:hyperlink r:id="rId59" w:history="1">
        <w:r w:rsidRPr="00982505">
          <w:rPr>
            <w:rStyle w:val="Hyperlink"/>
          </w:rPr>
          <w:t>https://www.portugal2020.pt/Portal2020/Media/Default/Docs/Legislacao/Nacional/Portaria86_2015.pdf</w:t>
        </w:r>
      </w:hyperlink>
      <w:r>
        <w:rPr>
          <w:color w:val="000000" w:themeColor="text1"/>
        </w:rPr>
        <w:t>.</w:t>
      </w:r>
    </w:p>
  </w:footnote>
  <w:footnote w:id="56">
    <w:p w14:paraId="5D74F496" w14:textId="77777777" w:rsidR="000065D7" w:rsidRPr="0055319D" w:rsidRDefault="000065D7" w:rsidP="00777F7D">
      <w:pPr>
        <w:pStyle w:val="FootnoteText"/>
        <w:ind w:left="284" w:hanging="284"/>
        <w:rPr>
          <w:color w:val="000000" w:themeColor="text1"/>
          <w:lang w:val="pt-PT"/>
        </w:rPr>
      </w:pPr>
      <w:r w:rsidRPr="0055319D">
        <w:rPr>
          <w:rStyle w:val="FootnoteReference"/>
          <w:color w:val="000000" w:themeColor="text1"/>
        </w:rPr>
        <w:footnoteRef/>
      </w:r>
      <w:r w:rsidRPr="0055319D">
        <w:rPr>
          <w:color w:val="000000" w:themeColor="text1"/>
          <w:lang w:val="pt-PT"/>
        </w:rPr>
        <w:t xml:space="preserve"> </w:t>
      </w:r>
      <w:r w:rsidRPr="0055319D">
        <w:rPr>
          <w:color w:val="000000" w:themeColor="text1"/>
          <w:lang w:val="pt-PT"/>
        </w:rPr>
        <w:tab/>
        <w:t xml:space="preserve">Pinto, P.C. (coord.) (2014).Monitorização dos Direitos das Pessoas com Deficiência em Portugal. Relatório Holístico, available at </w:t>
      </w:r>
      <w:hyperlink r:id="rId60" w:history="1">
        <w:r w:rsidRPr="00982505">
          <w:rPr>
            <w:rStyle w:val="Hyperlink"/>
            <w:lang w:val="pt-PT"/>
          </w:rPr>
          <w:t>http://oddh.iscsp.ulisboa.pt/index.php/pt/2013-04-24-18-50-23/publicacoes-dos-investigadores-oddh/item/151-monitoriza%C3%A7%C3%A3o-dos-direitos-das-pessoas-com-defici%C3%AAncia-em-portugal</w:t>
        </w:r>
      </w:hyperlink>
      <w:r w:rsidRPr="0055319D">
        <w:rPr>
          <w:rStyle w:val="Hyperlink"/>
          <w:color w:val="000000" w:themeColor="text1"/>
          <w:u w:val="none"/>
          <w:lang w:val="pt-PT"/>
        </w:rPr>
        <w:t>.</w:t>
      </w:r>
      <w:r w:rsidRPr="0055319D">
        <w:rPr>
          <w:color w:val="000000" w:themeColor="text1"/>
          <w:lang w:val="pt-PT"/>
        </w:rPr>
        <w:t xml:space="preserve"> </w:t>
      </w:r>
    </w:p>
  </w:footnote>
  <w:footnote w:id="57">
    <w:p w14:paraId="6AD80B96" w14:textId="77777777" w:rsidR="000065D7" w:rsidRPr="0055319D" w:rsidRDefault="000065D7" w:rsidP="00777F7D">
      <w:pPr>
        <w:pStyle w:val="FootnoteText"/>
        <w:ind w:left="284" w:hanging="284"/>
        <w:rPr>
          <w:color w:val="000000" w:themeColor="text1"/>
          <w:lang w:val="pt-PT"/>
        </w:rPr>
      </w:pPr>
      <w:r w:rsidRPr="0055319D">
        <w:rPr>
          <w:rStyle w:val="FootnoteReference"/>
          <w:color w:val="000000" w:themeColor="text1"/>
        </w:rPr>
        <w:footnoteRef/>
      </w:r>
      <w:r>
        <w:rPr>
          <w:color w:val="000000" w:themeColor="text1"/>
          <w:lang w:val="pt-PT"/>
        </w:rPr>
        <w:t xml:space="preserve"> </w:t>
      </w:r>
      <w:r>
        <w:rPr>
          <w:color w:val="000000" w:themeColor="text1"/>
          <w:lang w:val="pt-PT"/>
        </w:rPr>
        <w:tab/>
      </w:r>
      <w:hyperlink r:id="rId61" w:history="1">
        <w:r w:rsidRPr="00982505">
          <w:rPr>
            <w:rStyle w:val="Hyperlink"/>
            <w:lang w:val="pt-PT"/>
          </w:rPr>
          <w:t>http://www.inr.pt/content/1/73/sistema-quotas-emprego</w:t>
        </w:r>
      </w:hyperlink>
      <w:r>
        <w:rPr>
          <w:color w:val="000000" w:themeColor="text1"/>
          <w:lang w:val="pt-PT"/>
        </w:rPr>
        <w:t>.</w:t>
      </w:r>
    </w:p>
  </w:footnote>
  <w:footnote w:id="58">
    <w:p w14:paraId="7D416550"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Pr>
          <w:color w:val="000000" w:themeColor="text1"/>
        </w:rPr>
        <w:t xml:space="preserve"> </w:t>
      </w:r>
      <w:r>
        <w:rPr>
          <w:color w:val="000000" w:themeColor="text1"/>
        </w:rPr>
        <w:tab/>
      </w:r>
      <w:r w:rsidRPr="0055319D">
        <w:rPr>
          <w:color w:val="000000" w:themeColor="text1"/>
        </w:rPr>
        <w:t xml:space="preserve">ODDH Parallel Report 2015, available at: </w:t>
      </w:r>
      <w:hyperlink r:id="rId62" w:history="1">
        <w:r w:rsidRPr="00982505">
          <w:rPr>
            <w:rStyle w:val="Hyperlink"/>
          </w:rPr>
          <w:t>http://oddh.iscsp.ulisboa.pt/index.php/pt/atividades/relatorio-paralelo/item/187-oddh-coordenou-%E2%80%98relat%C3%B3rio-paralelo%E2%80%99-sobre-a-conven%C3%A7%C3%A3o-dos-direitos-das-pessoas-com-defici%C3%AAncia-em-portugal</w:t>
        </w:r>
      </w:hyperlink>
      <w:r w:rsidRPr="0055319D">
        <w:rPr>
          <w:color w:val="000000" w:themeColor="text1"/>
        </w:rPr>
        <w:t>.</w:t>
      </w:r>
    </w:p>
  </w:footnote>
  <w:footnote w:id="59">
    <w:p w14:paraId="50D89696"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Pr>
          <w:color w:val="000000" w:themeColor="text1"/>
        </w:rPr>
        <w:t xml:space="preserve"> </w:t>
      </w:r>
      <w:r>
        <w:rPr>
          <w:color w:val="000000" w:themeColor="text1"/>
        </w:rPr>
        <w:tab/>
      </w:r>
      <w:hyperlink r:id="rId63" w:history="1">
        <w:r w:rsidRPr="00982505">
          <w:rPr>
            <w:rStyle w:val="Hyperlink"/>
          </w:rPr>
          <w:t>http://www.caritas.eu/sites/default/files/2015_caritas_cares_country_report_pt.pdf</w:t>
        </w:r>
      </w:hyperlink>
      <w:r>
        <w:rPr>
          <w:color w:val="000000" w:themeColor="text1"/>
        </w:rPr>
        <w:t>.</w:t>
      </w:r>
    </w:p>
  </w:footnote>
  <w:footnote w:id="60">
    <w:p w14:paraId="2015E152"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Pr>
          <w:color w:val="000000" w:themeColor="text1"/>
        </w:rPr>
        <w:t xml:space="preserve"> </w:t>
      </w:r>
      <w:r>
        <w:rPr>
          <w:color w:val="000000" w:themeColor="text1"/>
        </w:rPr>
        <w:tab/>
      </w:r>
      <w:hyperlink r:id="rId64" w:history="1">
        <w:r w:rsidRPr="00982505">
          <w:rPr>
            <w:rStyle w:val="Hyperlink"/>
          </w:rPr>
          <w:t>http://info.portaldasfinancas.gov.pt/NR/rdonlyres/CAA0AFF3-8BAE-4434-81E4-24BB22C68F40/0/Decreto_Lei_254A_2015.pdf</w:t>
        </w:r>
      </w:hyperlink>
      <w:r>
        <w:rPr>
          <w:color w:val="000000" w:themeColor="text1"/>
        </w:rPr>
        <w:t>.</w:t>
      </w:r>
    </w:p>
  </w:footnote>
  <w:footnote w:id="61">
    <w:p w14:paraId="0271BEB1"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sidRPr="0055319D">
        <w:rPr>
          <w:color w:val="000000" w:themeColor="text1"/>
        </w:rPr>
        <w:t xml:space="preserve"> </w:t>
      </w:r>
      <w:hyperlink r:id="rId65" w:history="1">
        <w:r w:rsidRPr="00982505">
          <w:rPr>
            <w:rStyle w:val="Hyperlink"/>
          </w:rPr>
          <w:t>https://www.iefp.pt/documents/10181/227612/2016_03_09_Guia_Organizativo_Formacao_Profissional_Certificacao_Pessoas_Deficiencias.pdf/1fc3a5d2-e97b-428f-94d7-c2fa60f43c5a</w:t>
        </w:r>
      </w:hyperlink>
      <w:r>
        <w:rPr>
          <w:color w:val="000000" w:themeColor="text1"/>
        </w:rPr>
        <w:t>.</w:t>
      </w:r>
    </w:p>
  </w:footnote>
  <w:footnote w:id="62">
    <w:p w14:paraId="60AD2CBE"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sidRPr="0055319D">
        <w:rPr>
          <w:color w:val="000000" w:themeColor="text1"/>
        </w:rPr>
        <w:t xml:space="preserve"> </w:t>
      </w:r>
      <w:r>
        <w:rPr>
          <w:color w:val="000000" w:themeColor="text1"/>
        </w:rPr>
        <w:tab/>
      </w:r>
      <w:hyperlink r:id="rId66" w:history="1">
        <w:r w:rsidRPr="00982505">
          <w:rPr>
            <w:rStyle w:val="Hyperlink"/>
          </w:rPr>
          <w:t>http://oddh.iscsp.utl.pt/index.php/pt/mediateca/eventos/item/263-22-04-2016-%7C-na%C3%A7%C3%B5es-unidas-fazem-recomenda%C3%A7%C3%B5es-a-portugal-sobre-os-direitos-das-pessoas-com-defici%C3%AAncia</w:t>
        </w:r>
      </w:hyperlink>
    </w:p>
  </w:footnote>
  <w:footnote w:id="63">
    <w:p w14:paraId="6E9A67D0"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Pr>
          <w:color w:val="000000" w:themeColor="text1"/>
        </w:rPr>
        <w:t xml:space="preserve"> </w:t>
      </w:r>
      <w:r>
        <w:rPr>
          <w:color w:val="000000" w:themeColor="text1"/>
        </w:rPr>
        <w:tab/>
      </w:r>
      <w:r w:rsidRPr="0055319D">
        <w:rPr>
          <w:color w:val="000000" w:themeColor="text1"/>
        </w:rPr>
        <w:t xml:space="preserve">ODDH Parallel Report 2015, available at: </w:t>
      </w:r>
      <w:hyperlink r:id="rId67" w:history="1">
        <w:r w:rsidRPr="00982505">
          <w:rPr>
            <w:rStyle w:val="Hyperlink"/>
          </w:rPr>
          <w:t>http://oddh.iscsp.ulisboa.pt/index.php/pt/atividades/relatorio-paralelo/item/187-oddh-coordenou-%E2%80%98relat%C3%B3rio-paralelo%E2%80%99-sobre-a-conven%C3%A7%C3%A3o-dos-direitos-das-pessoas-com-defici%C3%AAncia-em-portugal</w:t>
        </w:r>
      </w:hyperlink>
      <w:r w:rsidRPr="0055319D">
        <w:rPr>
          <w:color w:val="000000" w:themeColor="text1"/>
        </w:rPr>
        <w:t>.</w:t>
      </w:r>
    </w:p>
  </w:footnote>
  <w:footnote w:id="64">
    <w:p w14:paraId="348D91E5"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sidRPr="0055319D">
        <w:rPr>
          <w:color w:val="000000" w:themeColor="text1"/>
        </w:rPr>
        <w:t xml:space="preserve"> </w:t>
      </w:r>
      <w:hyperlink r:id="rId68" w:history="1">
        <w:r w:rsidRPr="00982505">
          <w:rPr>
            <w:rStyle w:val="Hyperlink"/>
          </w:rPr>
          <w:t>http://www.dgeec.mec.pt/np4/%7B$clientServletPath%7D/?newsId=622&amp;fileName=DGEEC_DSEE_DEEBS_2016_NEE2.pdf</w:t>
        </w:r>
      </w:hyperlink>
      <w:r>
        <w:rPr>
          <w:color w:val="000000" w:themeColor="text1"/>
        </w:rPr>
        <w:t>.</w:t>
      </w:r>
    </w:p>
  </w:footnote>
  <w:footnote w:id="65">
    <w:p w14:paraId="3622D76F"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sidRPr="0055319D">
        <w:rPr>
          <w:color w:val="000000" w:themeColor="text1"/>
        </w:rPr>
        <w:t xml:space="preserve">  </w:t>
      </w:r>
      <w:hyperlink r:id="rId69" w:history="1">
        <w:r w:rsidRPr="00982505">
          <w:rPr>
            <w:rStyle w:val="Hyperlink"/>
          </w:rPr>
          <w:t>http://oddh.iscsp.utl.pt/index.php/pt/mediateca/eventos/item/263-22-04-2016-%7C-na%C3%A7%C3%B5es-unidas-fazem-recomenda%C3%A7%C3%B5es-a-portugal-sobre-os-direitos-das-pessoas-com-defici%C3%AAncia</w:t>
        </w:r>
      </w:hyperlink>
      <w:r>
        <w:rPr>
          <w:color w:val="000000" w:themeColor="text1"/>
        </w:rPr>
        <w:t>.</w:t>
      </w:r>
    </w:p>
  </w:footnote>
  <w:footnote w:id="66">
    <w:p w14:paraId="71AF7D9C" w14:textId="77777777" w:rsidR="000065D7" w:rsidRPr="0055319D" w:rsidRDefault="000065D7" w:rsidP="00777F7D">
      <w:pPr>
        <w:pStyle w:val="FootnoteText"/>
        <w:ind w:left="284" w:hanging="284"/>
        <w:rPr>
          <w:color w:val="000000" w:themeColor="text1"/>
          <w:lang w:val="pt-PT"/>
        </w:rPr>
      </w:pPr>
      <w:r w:rsidRPr="0055319D">
        <w:rPr>
          <w:rStyle w:val="FootnoteReference"/>
          <w:color w:val="000000" w:themeColor="text1"/>
        </w:rPr>
        <w:footnoteRef/>
      </w:r>
      <w:r w:rsidRPr="0055319D">
        <w:rPr>
          <w:color w:val="000000" w:themeColor="text1"/>
          <w:lang w:val="pt-PT"/>
        </w:rPr>
        <w:t xml:space="preserve"> </w:t>
      </w:r>
      <w:r w:rsidRPr="0055319D">
        <w:rPr>
          <w:color w:val="000000" w:themeColor="text1"/>
          <w:lang w:val="pt-PT"/>
        </w:rPr>
        <w:tab/>
        <w:t xml:space="preserve">Avaliação das Políticas Públicas - Inclusão de Alunos com Necessidades Educativas Especiais: O Caso dos Centros de Recursos para a Inclusão (“Assessment of Public Policies: Inclusion of students with educational special needs: The case of the Inclusion Resource Centers”) available at: </w:t>
      </w:r>
      <w:hyperlink r:id="rId70" w:history="1">
        <w:r w:rsidRPr="00982505">
          <w:rPr>
            <w:rStyle w:val="Hyperlink"/>
            <w:lang w:val="pt-PT"/>
          </w:rPr>
          <w:t>http://www.dge.mec.pt/sites/default/files/EEspecial/estudo_cri_mar2015.pdf</w:t>
        </w:r>
      </w:hyperlink>
      <w:r>
        <w:rPr>
          <w:lang w:val="pt-PT"/>
        </w:rPr>
        <w:t>.</w:t>
      </w:r>
      <w:r>
        <w:rPr>
          <w:rStyle w:val="Hyperlink"/>
          <w:color w:val="000000" w:themeColor="text1"/>
          <w:u w:val="none"/>
          <w:lang w:val="pt-PT"/>
        </w:rPr>
        <w:t xml:space="preserve"> </w:t>
      </w:r>
    </w:p>
  </w:footnote>
  <w:footnote w:id="67">
    <w:p w14:paraId="7472C407" w14:textId="77777777" w:rsidR="000065D7" w:rsidRPr="0055319D" w:rsidRDefault="000065D7" w:rsidP="00777F7D">
      <w:pPr>
        <w:pStyle w:val="FootnoteText"/>
        <w:ind w:left="284" w:hanging="284"/>
        <w:rPr>
          <w:color w:val="000000" w:themeColor="text1"/>
          <w:lang w:val="pt-PT"/>
        </w:rPr>
      </w:pPr>
      <w:r w:rsidRPr="0055319D">
        <w:rPr>
          <w:rStyle w:val="FootnoteReference"/>
          <w:color w:val="000000" w:themeColor="text1"/>
        </w:rPr>
        <w:footnoteRef/>
      </w:r>
      <w:r w:rsidRPr="0055319D">
        <w:rPr>
          <w:color w:val="000000" w:themeColor="text1"/>
          <w:lang w:val="pt-PT"/>
        </w:rPr>
        <w:t xml:space="preserve"> </w:t>
      </w:r>
      <w:r w:rsidRPr="0055319D">
        <w:rPr>
          <w:color w:val="000000" w:themeColor="text1"/>
          <w:lang w:val="pt-PT"/>
        </w:rPr>
        <w:tab/>
        <w:t xml:space="preserve">Sessão de Esclarecimentos e tomada de posição sobre os CRI </w:t>
      </w:r>
      <w:hyperlink r:id="rId71" w:history="1">
        <w:r w:rsidRPr="00982505">
          <w:rPr>
            <w:rStyle w:val="Hyperlink"/>
            <w:lang w:val="pt-PT"/>
          </w:rPr>
          <w:t>http://www.fenacerci.pt/web/homenews/sessaoescl_cri/sessao-esclarecimentos-CRI_23-09-2015.pdf</w:t>
        </w:r>
      </w:hyperlink>
      <w:r>
        <w:rPr>
          <w:lang w:val="pt-PT"/>
        </w:rPr>
        <w:t>.</w:t>
      </w:r>
      <w:r>
        <w:rPr>
          <w:rStyle w:val="Hyperlink"/>
          <w:color w:val="000000" w:themeColor="text1"/>
          <w:u w:val="none"/>
          <w:lang w:val="pt-PT"/>
        </w:rPr>
        <w:t xml:space="preserve"> </w:t>
      </w:r>
      <w:r w:rsidRPr="0055319D">
        <w:rPr>
          <w:color w:val="000000" w:themeColor="text1"/>
          <w:lang w:val="pt-PT"/>
        </w:rPr>
        <w:t xml:space="preserve"> </w:t>
      </w:r>
      <w:r>
        <w:rPr>
          <w:color w:val="000000" w:themeColor="text1"/>
          <w:lang w:val="pt-PT"/>
        </w:rPr>
        <w:t xml:space="preserve"> </w:t>
      </w:r>
    </w:p>
  </w:footnote>
  <w:footnote w:id="68">
    <w:p w14:paraId="71D73235" w14:textId="77777777" w:rsidR="000065D7" w:rsidRPr="0055319D" w:rsidRDefault="000065D7" w:rsidP="00777F7D">
      <w:pPr>
        <w:pStyle w:val="FootnoteText"/>
        <w:ind w:left="284" w:hanging="284"/>
        <w:rPr>
          <w:color w:val="000000" w:themeColor="text1"/>
          <w:lang w:val="en-US"/>
        </w:rPr>
      </w:pPr>
      <w:r w:rsidRPr="0055319D">
        <w:rPr>
          <w:rStyle w:val="FootnoteReference"/>
          <w:color w:val="000000" w:themeColor="text1"/>
        </w:rPr>
        <w:footnoteRef/>
      </w:r>
      <w:r w:rsidRPr="0055319D">
        <w:rPr>
          <w:color w:val="000000" w:themeColor="text1"/>
          <w:lang w:val="en-US"/>
        </w:rPr>
        <w:t xml:space="preserve"> </w:t>
      </w:r>
      <w:r w:rsidRPr="0055319D">
        <w:rPr>
          <w:color w:val="000000" w:themeColor="text1"/>
          <w:lang w:val="en-US"/>
        </w:rPr>
        <w:tab/>
        <w:t xml:space="preserve">Information session and definition of position about CRI (23 september 2015, Lisbon) </w:t>
      </w:r>
      <w:hyperlink r:id="rId72" w:history="1">
        <w:r w:rsidRPr="00982505">
          <w:rPr>
            <w:rStyle w:val="Hyperlink"/>
            <w:lang w:val="en-US"/>
          </w:rPr>
          <w:t>http://www.fenacerci.pt/web/homenews/sessaoescl_cri/sessao-esclarecimentos-CRI_23-09-2015.pdf</w:t>
        </w:r>
      </w:hyperlink>
      <w:r>
        <w:rPr>
          <w:lang w:val="en-US"/>
        </w:rPr>
        <w:t>.</w:t>
      </w:r>
      <w:r w:rsidRPr="0055319D">
        <w:rPr>
          <w:color w:val="000000" w:themeColor="text1"/>
          <w:lang w:val="en-US"/>
        </w:rPr>
        <w:t xml:space="preserve"> </w:t>
      </w:r>
    </w:p>
  </w:footnote>
  <w:footnote w:id="69">
    <w:p w14:paraId="67AE0A38" w14:textId="77777777" w:rsidR="000065D7" w:rsidRPr="0055319D" w:rsidRDefault="000065D7" w:rsidP="00777F7D">
      <w:pPr>
        <w:pStyle w:val="FootnoteText"/>
        <w:ind w:left="284" w:hanging="284"/>
        <w:rPr>
          <w:color w:val="000000" w:themeColor="text1"/>
          <w:lang w:val="en-US"/>
        </w:rPr>
      </w:pPr>
      <w:r w:rsidRPr="0055319D">
        <w:rPr>
          <w:rStyle w:val="FootnoteReference"/>
          <w:color w:val="000000" w:themeColor="text1"/>
        </w:rPr>
        <w:footnoteRef/>
      </w:r>
      <w:r w:rsidRPr="0055319D">
        <w:rPr>
          <w:color w:val="000000" w:themeColor="text1"/>
        </w:rPr>
        <w:t xml:space="preserve"> </w:t>
      </w:r>
      <w:r w:rsidRPr="0055319D">
        <w:rPr>
          <w:color w:val="000000" w:themeColor="text1"/>
        </w:rPr>
        <w:tab/>
        <w:t xml:space="preserve">Pinto, Paula &amp; Teixeira, D. 2012. </w:t>
      </w:r>
      <w:r w:rsidRPr="0055319D">
        <w:rPr>
          <w:color w:val="000000" w:themeColor="text1"/>
          <w:lang w:val="en-US"/>
        </w:rPr>
        <w:t xml:space="preserve">Assessing the impact of European governments’ austerity plans on the rights of people with disabilities: Country report - Portugal. Available at </w:t>
      </w:r>
      <w:hyperlink r:id="rId73" w:history="1">
        <w:r w:rsidRPr="00982505">
          <w:rPr>
            <w:rStyle w:val="Hyperlink"/>
          </w:rPr>
          <w:t>http://oddh.iscsp.utl.pt/index.php/en/projects/impact-of-european-governments-austerity-plans</w:t>
        </w:r>
      </w:hyperlink>
      <w:r w:rsidRPr="0055319D">
        <w:rPr>
          <w:color w:val="000000" w:themeColor="text1"/>
          <w:lang w:val="en-US"/>
        </w:rPr>
        <w:t>.</w:t>
      </w:r>
    </w:p>
  </w:footnote>
  <w:footnote w:id="70">
    <w:p w14:paraId="1ACB0700" w14:textId="77777777" w:rsidR="000065D7" w:rsidRPr="0055319D" w:rsidRDefault="000065D7" w:rsidP="00777F7D">
      <w:pPr>
        <w:pStyle w:val="FootnoteText"/>
        <w:ind w:left="284" w:hanging="284"/>
        <w:rPr>
          <w:color w:val="000000" w:themeColor="text1"/>
          <w:lang w:val="en-US"/>
        </w:rPr>
      </w:pPr>
      <w:r w:rsidRPr="0055319D">
        <w:rPr>
          <w:rStyle w:val="FootnoteReference"/>
          <w:color w:val="000000" w:themeColor="text1"/>
        </w:rPr>
        <w:footnoteRef/>
      </w:r>
      <w:r w:rsidRPr="0055319D">
        <w:rPr>
          <w:color w:val="000000" w:themeColor="text1"/>
          <w:lang w:val="pt-PT"/>
        </w:rPr>
        <w:t xml:space="preserve"> </w:t>
      </w:r>
      <w:r w:rsidRPr="0055319D">
        <w:rPr>
          <w:color w:val="000000" w:themeColor="text1"/>
          <w:lang w:val="pt-PT"/>
        </w:rPr>
        <w:tab/>
        <w:t xml:space="preserve">Pinto, Paula, Pinto, Teresa &amp; Teixiera, Diana. </w:t>
      </w:r>
      <w:r w:rsidRPr="0055319D">
        <w:rPr>
          <w:color w:val="000000" w:themeColor="text1"/>
          <w:lang w:val="en-US"/>
        </w:rPr>
        <w:t>2014. “Country Report on Portugal for the Study on Member States' Policies for Children with Disabilities” available at</w:t>
      </w:r>
      <w:r w:rsidRPr="0055319D">
        <w:rPr>
          <w:color w:val="000000" w:themeColor="text1"/>
        </w:rPr>
        <w:t xml:space="preserve"> </w:t>
      </w:r>
      <w:hyperlink r:id="rId74" w:history="1">
        <w:r w:rsidRPr="00982505">
          <w:rPr>
            <w:rStyle w:val="Hyperlink"/>
            <w:lang w:val="en-US"/>
          </w:rPr>
          <w:t>http://www.europarl.europa.eu/thinktank/en/document.html?reference=IPOL_STU%282014%29519203</w:t>
        </w:r>
      </w:hyperlink>
      <w:r w:rsidRPr="0055319D">
        <w:rPr>
          <w:rStyle w:val="Hyperlink"/>
          <w:color w:val="000000" w:themeColor="text1"/>
          <w:u w:val="none"/>
          <w:lang w:val="en-US"/>
        </w:rPr>
        <w:t>.</w:t>
      </w:r>
    </w:p>
  </w:footnote>
  <w:footnote w:id="71">
    <w:p w14:paraId="79D839C1" w14:textId="77777777" w:rsidR="000065D7" w:rsidRPr="0055319D" w:rsidRDefault="000065D7" w:rsidP="00777F7D">
      <w:pPr>
        <w:pStyle w:val="FootnoteText"/>
        <w:ind w:left="284" w:hanging="284"/>
        <w:rPr>
          <w:color w:val="000000" w:themeColor="text1"/>
          <w:lang w:val="pt-PT"/>
        </w:rPr>
      </w:pPr>
      <w:r w:rsidRPr="0055319D">
        <w:rPr>
          <w:rStyle w:val="FootnoteReference"/>
          <w:color w:val="000000" w:themeColor="text1"/>
        </w:rPr>
        <w:footnoteRef/>
      </w:r>
      <w:r w:rsidRPr="0055319D">
        <w:rPr>
          <w:color w:val="000000" w:themeColor="text1"/>
          <w:lang w:val="pt-PT"/>
        </w:rPr>
        <w:t xml:space="preserve"> </w:t>
      </w:r>
      <w:r w:rsidRPr="0055319D">
        <w:rPr>
          <w:color w:val="000000" w:themeColor="text1"/>
          <w:lang w:val="pt-PT"/>
        </w:rPr>
        <w:tab/>
        <w:t xml:space="preserve">Conselho Nacional de Educação, Recomendação 1/2014 ‘Políticas Públicas de Educação Especial’, Diário da República, 2ª série, of 23 June 2014, available at </w:t>
      </w:r>
      <w:hyperlink r:id="rId75" w:history="1">
        <w:r w:rsidRPr="00982505">
          <w:rPr>
            <w:rStyle w:val="Hyperlink"/>
            <w:lang w:val="pt-PT"/>
          </w:rPr>
          <w:t>http://www.cnedu.pt/content/deliberacoes/recomendacoes/Recomendacao_DR_1.pdf</w:t>
        </w:r>
      </w:hyperlink>
      <w:r w:rsidRPr="0055319D">
        <w:rPr>
          <w:rStyle w:val="Hyperlink"/>
          <w:color w:val="000000" w:themeColor="text1"/>
          <w:u w:val="none"/>
          <w:lang w:val="pt-PT"/>
        </w:rPr>
        <w:t>.</w:t>
      </w:r>
    </w:p>
  </w:footnote>
  <w:footnote w:id="72">
    <w:p w14:paraId="772C8823"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Pr>
          <w:color w:val="000000" w:themeColor="text1"/>
        </w:rPr>
        <w:t xml:space="preserve"> </w:t>
      </w:r>
      <w:r>
        <w:rPr>
          <w:color w:val="000000" w:themeColor="text1"/>
        </w:rPr>
        <w:tab/>
      </w:r>
      <w:r w:rsidRPr="0055319D">
        <w:rPr>
          <w:color w:val="000000" w:themeColor="text1"/>
        </w:rPr>
        <w:t xml:space="preserve">Concluding Observations on the initial report of Portugal of the Committee on the Rights of Persons with Disabilities, UN, 18 April 2016, Available through: </w:t>
      </w:r>
      <w:hyperlink r:id="rId76" w:history="1">
        <w:r w:rsidRPr="00982505">
          <w:rPr>
            <w:rStyle w:val="Hyperlink"/>
          </w:rPr>
          <w:t>http://tbinternet.ohchr.org/_layouts/treatybodyexternal/SessionDetails1.aspx?SessionID=1050&amp;Lang=en</w:t>
        </w:r>
      </w:hyperlink>
      <w:r>
        <w:rPr>
          <w:color w:val="000000" w:themeColor="text1"/>
        </w:rPr>
        <w:t>.</w:t>
      </w:r>
    </w:p>
  </w:footnote>
  <w:footnote w:id="73">
    <w:p w14:paraId="026F9DA1"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Pr>
          <w:color w:val="000000" w:themeColor="text1"/>
        </w:rPr>
        <w:t xml:space="preserve"> </w:t>
      </w:r>
      <w:r>
        <w:rPr>
          <w:color w:val="000000" w:themeColor="text1"/>
        </w:rPr>
        <w:tab/>
      </w:r>
      <w:hyperlink r:id="rId77" w:history="1">
        <w:r w:rsidRPr="00982505">
          <w:rPr>
            <w:rStyle w:val="Hyperlink"/>
          </w:rPr>
          <w:t>https://www.dgs.pt/sistema-nacional-de-intervencao-precoce-na-infancia.aspx</w:t>
        </w:r>
      </w:hyperlink>
      <w:r>
        <w:rPr>
          <w:color w:val="000000" w:themeColor="text1"/>
        </w:rPr>
        <w:t>.</w:t>
      </w:r>
    </w:p>
  </w:footnote>
  <w:footnote w:id="74">
    <w:p w14:paraId="0EFEE728"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Pr>
          <w:color w:val="000000" w:themeColor="text1"/>
        </w:rPr>
        <w:t xml:space="preserve"> </w:t>
      </w:r>
      <w:r>
        <w:rPr>
          <w:color w:val="000000" w:themeColor="text1"/>
        </w:rPr>
        <w:tab/>
      </w:r>
      <w:hyperlink r:id="rId78" w:history="1">
        <w:r w:rsidRPr="00982505">
          <w:rPr>
            <w:rStyle w:val="Hyperlink"/>
          </w:rPr>
          <w:t>http://www.spgl.pt/aspetos-positivos-e-negativos-de-novas-regras-para-a-constituicao-de-turmas</w:t>
        </w:r>
      </w:hyperlink>
      <w:r>
        <w:rPr>
          <w:color w:val="000000" w:themeColor="text1"/>
        </w:rPr>
        <w:t>.</w:t>
      </w:r>
    </w:p>
  </w:footnote>
  <w:footnote w:id="75">
    <w:p w14:paraId="63F6AFD1" w14:textId="77777777" w:rsidR="000065D7" w:rsidRPr="0055319D" w:rsidRDefault="000065D7" w:rsidP="00777F7D">
      <w:pPr>
        <w:ind w:left="284" w:hanging="284"/>
        <w:rPr>
          <w:i/>
          <w:iCs/>
          <w:color w:val="000000" w:themeColor="text1"/>
          <w:sz w:val="20"/>
          <w:szCs w:val="20"/>
        </w:rPr>
      </w:pPr>
      <w:r w:rsidRPr="0055319D">
        <w:rPr>
          <w:rStyle w:val="FootnoteReference"/>
          <w:color w:val="000000" w:themeColor="text1"/>
          <w:sz w:val="20"/>
          <w:szCs w:val="20"/>
        </w:rPr>
        <w:footnoteRef/>
      </w:r>
      <w:r w:rsidRPr="0055319D">
        <w:rPr>
          <w:color w:val="000000" w:themeColor="text1"/>
          <w:sz w:val="20"/>
          <w:szCs w:val="20"/>
        </w:rPr>
        <w:t xml:space="preserve"> </w:t>
      </w:r>
      <w:r w:rsidRPr="0055319D">
        <w:rPr>
          <w:color w:val="000000" w:themeColor="text1"/>
          <w:sz w:val="20"/>
          <w:szCs w:val="20"/>
        </w:rPr>
        <w:tab/>
        <w:t xml:space="preserve">European Commission/EACEA/Eurydice/Cedefop, 2014. </w:t>
      </w:r>
      <w:r w:rsidRPr="0055319D">
        <w:rPr>
          <w:i/>
          <w:iCs/>
          <w:color w:val="000000" w:themeColor="text1"/>
          <w:sz w:val="20"/>
          <w:szCs w:val="20"/>
        </w:rPr>
        <w:t xml:space="preserve">Tackling Early Leaving from Education and Training in Europe: Strategies, Policies and Measures. </w:t>
      </w:r>
      <w:r w:rsidRPr="0055319D">
        <w:rPr>
          <w:color w:val="000000" w:themeColor="text1"/>
          <w:sz w:val="20"/>
          <w:szCs w:val="20"/>
        </w:rPr>
        <w:t>Eurydice and Cedefop Report.</w:t>
      </w:r>
      <w:r w:rsidRPr="0055319D">
        <w:rPr>
          <w:i/>
          <w:iCs/>
          <w:color w:val="000000" w:themeColor="text1"/>
          <w:sz w:val="20"/>
          <w:szCs w:val="20"/>
        </w:rPr>
        <w:t xml:space="preserve"> </w:t>
      </w:r>
      <w:r w:rsidRPr="0055319D">
        <w:rPr>
          <w:color w:val="000000" w:themeColor="text1"/>
          <w:sz w:val="20"/>
          <w:szCs w:val="20"/>
        </w:rPr>
        <w:t xml:space="preserve">Luxembourg: Publications Office of the European Union. (pp. 193-194) available at: </w:t>
      </w:r>
      <w:hyperlink r:id="rId79" w:history="1">
        <w:r w:rsidRPr="00982505">
          <w:rPr>
            <w:rStyle w:val="Hyperlink"/>
            <w:sz w:val="20"/>
            <w:szCs w:val="20"/>
          </w:rPr>
          <w:t>http://eacea.ec.europa.eu/education/eurydice/documents/thematic_reports/175en.pdf</w:t>
        </w:r>
      </w:hyperlink>
      <w:r w:rsidRPr="0055319D">
        <w:rPr>
          <w:color w:val="000000" w:themeColor="text1"/>
          <w:sz w:val="20"/>
          <w:szCs w:val="20"/>
        </w:rPr>
        <w:t>.</w:t>
      </w:r>
    </w:p>
  </w:footnote>
  <w:footnote w:id="76">
    <w:p w14:paraId="09C3BDF2" w14:textId="77777777" w:rsidR="000065D7" w:rsidRPr="0055319D" w:rsidRDefault="000065D7" w:rsidP="00777F7D">
      <w:pPr>
        <w:ind w:left="284" w:hanging="284"/>
        <w:rPr>
          <w:color w:val="000000" w:themeColor="text1"/>
          <w:sz w:val="20"/>
          <w:szCs w:val="20"/>
          <w:lang w:val="en-US"/>
        </w:rPr>
      </w:pPr>
      <w:r w:rsidRPr="0055319D">
        <w:rPr>
          <w:rStyle w:val="FootnoteReference"/>
          <w:color w:val="000000" w:themeColor="text1"/>
          <w:sz w:val="20"/>
          <w:szCs w:val="20"/>
        </w:rPr>
        <w:footnoteRef/>
      </w:r>
      <w:r w:rsidRPr="0055319D">
        <w:rPr>
          <w:color w:val="000000" w:themeColor="text1"/>
          <w:sz w:val="20"/>
          <w:szCs w:val="20"/>
          <w:lang w:val="en-US"/>
        </w:rPr>
        <w:t xml:space="preserve"> </w:t>
      </w:r>
      <w:r w:rsidRPr="0055319D">
        <w:rPr>
          <w:color w:val="000000" w:themeColor="text1"/>
          <w:sz w:val="20"/>
          <w:szCs w:val="20"/>
          <w:lang w:val="en-US"/>
        </w:rPr>
        <w:tab/>
        <w:t>Ordinance 201-C/2015</w:t>
      </w:r>
      <w:r w:rsidRPr="0055319D">
        <w:rPr>
          <w:rStyle w:val="Hyperlink"/>
          <w:color w:val="000000" w:themeColor="text1"/>
          <w:sz w:val="20"/>
          <w:szCs w:val="20"/>
          <w:u w:val="none"/>
          <w:lang w:val="en-US"/>
        </w:rPr>
        <w:t xml:space="preserve">, available at: </w:t>
      </w:r>
      <w:hyperlink r:id="rId80" w:history="1">
        <w:r w:rsidRPr="00982505">
          <w:rPr>
            <w:rStyle w:val="Hyperlink"/>
            <w:sz w:val="20"/>
            <w:szCs w:val="20"/>
            <w:lang w:val="en-US"/>
          </w:rPr>
          <w:t>https://dre.pt/application/file/69773363</w:t>
        </w:r>
      </w:hyperlink>
      <w:r w:rsidRPr="0055319D">
        <w:rPr>
          <w:color w:val="000000" w:themeColor="text1"/>
          <w:sz w:val="20"/>
          <w:szCs w:val="20"/>
          <w:lang w:val="en-US"/>
        </w:rPr>
        <w:t>.</w:t>
      </w:r>
    </w:p>
  </w:footnote>
  <w:footnote w:id="77">
    <w:p w14:paraId="355A984C" w14:textId="77777777" w:rsidR="000065D7" w:rsidRPr="0055319D" w:rsidRDefault="000065D7" w:rsidP="00777F7D">
      <w:pPr>
        <w:pStyle w:val="FootnoteText"/>
        <w:ind w:left="284" w:hanging="284"/>
      </w:pPr>
      <w:r w:rsidRPr="0055319D">
        <w:rPr>
          <w:rStyle w:val="FootnoteReference"/>
        </w:rPr>
        <w:footnoteRef/>
      </w:r>
      <w:r>
        <w:t xml:space="preserve"> </w:t>
      </w:r>
      <w:r>
        <w:tab/>
      </w:r>
      <w:hyperlink r:id="rId81" w:history="1">
        <w:r w:rsidRPr="00982505">
          <w:rPr>
            <w:rStyle w:val="Hyperlink"/>
          </w:rPr>
          <w:t>https://dre.tretas.org/dre/302769/</w:t>
        </w:r>
      </w:hyperlink>
      <w:r>
        <w:t>.</w:t>
      </w:r>
    </w:p>
  </w:footnote>
  <w:footnote w:id="78">
    <w:p w14:paraId="6F917BF7" w14:textId="77777777" w:rsidR="000065D7" w:rsidRPr="0055319D" w:rsidRDefault="000065D7" w:rsidP="00777F7D">
      <w:pPr>
        <w:pStyle w:val="FootnoteText"/>
        <w:ind w:left="284" w:hanging="284"/>
      </w:pPr>
      <w:r w:rsidRPr="0055319D">
        <w:rPr>
          <w:rStyle w:val="FootnoteReference"/>
        </w:rPr>
        <w:footnoteRef/>
      </w:r>
      <w:r>
        <w:t xml:space="preserve"> </w:t>
      </w:r>
      <w:r>
        <w:tab/>
      </w:r>
      <w:hyperlink r:id="rId82" w:history="1">
        <w:r w:rsidRPr="00982505">
          <w:rPr>
            <w:rStyle w:val="Hyperlink"/>
          </w:rPr>
          <w:t>http://www.aefhp.pt/files/legislacao/DespachoNormativo24-A-2012.pdf</w:t>
        </w:r>
      </w:hyperlink>
      <w:r>
        <w:t>.</w:t>
      </w:r>
    </w:p>
  </w:footnote>
  <w:footnote w:id="79">
    <w:p w14:paraId="3B4DA333" w14:textId="77777777" w:rsidR="000065D7" w:rsidRPr="0055319D" w:rsidRDefault="000065D7" w:rsidP="00777F7D">
      <w:pPr>
        <w:pStyle w:val="FootnoteText"/>
        <w:ind w:left="284" w:hanging="284"/>
      </w:pPr>
      <w:r w:rsidRPr="0055319D">
        <w:rPr>
          <w:rStyle w:val="FootnoteReference"/>
        </w:rPr>
        <w:footnoteRef/>
      </w:r>
      <w:r>
        <w:t xml:space="preserve"> </w:t>
      </w:r>
      <w:r>
        <w:tab/>
      </w:r>
      <w:hyperlink r:id="rId83" w:history="1">
        <w:r w:rsidRPr="00982505">
          <w:rPr>
            <w:rStyle w:val="Hyperlink"/>
          </w:rPr>
          <w:t>https://www.dge.mec.pt/sites/default/files/Legislacao/desp_norm_6_2014.pdf</w:t>
        </w:r>
      </w:hyperlink>
      <w:r>
        <w:t>.</w:t>
      </w:r>
    </w:p>
  </w:footnote>
  <w:footnote w:id="80">
    <w:p w14:paraId="2C7AA7BB"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sidRPr="0055319D">
        <w:rPr>
          <w:color w:val="000000" w:themeColor="text1"/>
        </w:rPr>
        <w:t xml:space="preserve"> </w:t>
      </w:r>
      <w:r>
        <w:rPr>
          <w:color w:val="000000" w:themeColor="text1"/>
        </w:rPr>
        <w:tab/>
      </w:r>
      <w:r w:rsidRPr="0055319D">
        <w:rPr>
          <w:color w:val="000000" w:themeColor="text1"/>
        </w:rPr>
        <w:t xml:space="preserve">Resolution of the Council of Ministers 23/2016, as of 11 April, available at: </w:t>
      </w:r>
      <w:hyperlink r:id="rId84" w:history="1">
        <w:r w:rsidRPr="00982505">
          <w:rPr>
            <w:rStyle w:val="Hyperlink"/>
          </w:rPr>
          <w:t>https://www.portugal2020.pt/Portal2020/Media/Default/Docs/Legislacao/Nacional/RCM23_2016.pdf</w:t>
        </w:r>
      </w:hyperlink>
      <w:r>
        <w:rPr>
          <w:color w:val="000000" w:themeColor="text1"/>
        </w:rPr>
        <w:t>.</w:t>
      </w:r>
    </w:p>
  </w:footnote>
  <w:footnote w:id="81">
    <w:p w14:paraId="7881805B"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sidRPr="0055319D">
        <w:rPr>
          <w:color w:val="000000" w:themeColor="text1"/>
        </w:rPr>
        <w:t xml:space="preserve"> </w:t>
      </w:r>
      <w:hyperlink r:id="rId85" w:history="1">
        <w:r w:rsidRPr="00982505">
          <w:rPr>
            <w:rStyle w:val="Hyperlink"/>
          </w:rPr>
          <w:t>http://app.parlamento.pt/webutils/docs/doc.pdf?path=6148523063446f764c3246795a5868774d546f334e7a67774c336470626d6c7561574e7059585270646d467a4c31684a53556b76644756346447397a4c334271636a4d314f43315953556c4a4c6d527659773d3d&amp;fich=pjr358-XIII.doc&amp;Inline=true</w:t>
        </w:r>
      </w:hyperlink>
      <w:r>
        <w:rPr>
          <w:color w:val="000000" w:themeColor="text1"/>
        </w:rPr>
        <w:t>.</w:t>
      </w:r>
    </w:p>
  </w:footnote>
  <w:footnote w:id="82">
    <w:p w14:paraId="1B261195"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sidRPr="0055319D">
        <w:rPr>
          <w:color w:val="000000" w:themeColor="text1"/>
        </w:rPr>
        <w:t xml:space="preserve"> </w:t>
      </w:r>
      <w:r>
        <w:rPr>
          <w:color w:val="000000" w:themeColor="text1"/>
        </w:rPr>
        <w:tab/>
      </w:r>
      <w:hyperlink r:id="rId86" w:history="1">
        <w:r w:rsidRPr="00982505">
          <w:rPr>
            <w:rStyle w:val="Hyperlink"/>
          </w:rPr>
          <w:t>https://www.publico.pt/sociedade/noticia/ps-quer-adequar-ensino-superior-a-estudantes-com-necessidades-especiais-1734150</w:t>
        </w:r>
      </w:hyperlink>
      <w:r>
        <w:rPr>
          <w:color w:val="000000" w:themeColor="text1"/>
        </w:rPr>
        <w:t>.</w:t>
      </w:r>
    </w:p>
  </w:footnote>
  <w:footnote w:id="83">
    <w:p w14:paraId="1E7D319C"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sidRPr="0055319D">
        <w:rPr>
          <w:color w:val="000000" w:themeColor="text1"/>
          <w:lang w:val="pt-PT"/>
        </w:rPr>
        <w:t xml:space="preserve"> </w:t>
      </w:r>
      <w:r>
        <w:rPr>
          <w:color w:val="000000" w:themeColor="text1"/>
          <w:lang w:val="pt-PT"/>
        </w:rPr>
        <w:tab/>
      </w:r>
      <w:r w:rsidRPr="0055319D">
        <w:rPr>
          <w:color w:val="000000" w:themeColor="text1"/>
          <w:lang w:val="pt-PT"/>
        </w:rPr>
        <w:t xml:space="preserve">José António Porfírio, Joaquim Gronita, Tiago Carrilho, Helena Vaz da Silva, Mariana Martins, Paula Estanqueiro, Graça Gerardo e Rosário Cunha. (fevereiro 2016). Ensino Superior e Inclusão em Portugal: Diagnóstico e Contributos para uma Melhor Inclusão das Pessoas com Deficiência Visual e Auditiva (2.7MB, PDF). </w:t>
      </w:r>
      <w:r w:rsidRPr="0055319D">
        <w:rPr>
          <w:color w:val="000000" w:themeColor="text1"/>
        </w:rPr>
        <w:t>Lisboa: Fundação Calouste Gulbenkian.</w:t>
      </w:r>
    </w:p>
  </w:footnote>
  <w:footnote w:id="84">
    <w:p w14:paraId="43E4F527"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Pr>
          <w:color w:val="000000" w:themeColor="text1"/>
        </w:rPr>
        <w:t xml:space="preserve"> </w:t>
      </w:r>
      <w:r>
        <w:rPr>
          <w:color w:val="000000" w:themeColor="text1"/>
        </w:rPr>
        <w:tab/>
      </w:r>
      <w:r w:rsidRPr="0055319D">
        <w:rPr>
          <w:color w:val="000000" w:themeColor="text1"/>
        </w:rPr>
        <w:t xml:space="preserve">Ordinance 197 -B/2015, of 3 July, available at: </w:t>
      </w:r>
      <w:hyperlink r:id="rId87" w:history="1">
        <w:r w:rsidRPr="00982505">
          <w:rPr>
            <w:rStyle w:val="Hyperlink"/>
          </w:rPr>
          <w:t>http://www.dges.mctes.pt/DGES/pt/Estudantes/Acesso/ConcursoNacionalPublico/Contingentes/Deficientes.htm</w:t>
        </w:r>
      </w:hyperlink>
      <w:r>
        <w:rPr>
          <w:color w:val="000000" w:themeColor="text1"/>
        </w:rPr>
        <w:t>.</w:t>
      </w:r>
    </w:p>
  </w:footnote>
  <w:footnote w:id="85">
    <w:p w14:paraId="419DBDF2"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Pr>
          <w:color w:val="000000" w:themeColor="text1"/>
        </w:rPr>
        <w:t xml:space="preserve"> </w:t>
      </w:r>
      <w:r>
        <w:rPr>
          <w:color w:val="000000" w:themeColor="text1"/>
        </w:rPr>
        <w:tab/>
      </w:r>
      <w:hyperlink r:id="rId88" w:history="1">
        <w:r w:rsidRPr="00982505">
          <w:rPr>
            <w:rStyle w:val="Hyperlink"/>
          </w:rPr>
          <w:t>http://www.dges.mctes.pt/guias/pdfs/statcol/2015/Resumo15.pdf</w:t>
        </w:r>
      </w:hyperlink>
      <w:r>
        <w:rPr>
          <w:color w:val="000000" w:themeColor="text1"/>
        </w:rPr>
        <w:t>.</w:t>
      </w:r>
    </w:p>
  </w:footnote>
  <w:footnote w:id="86">
    <w:p w14:paraId="5B8CD284"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sidRPr="0055319D">
        <w:rPr>
          <w:color w:val="000000" w:themeColor="text1"/>
        </w:rPr>
        <w:t xml:space="preserve"> </w:t>
      </w:r>
      <w:r w:rsidRPr="0055319D">
        <w:rPr>
          <w:color w:val="000000" w:themeColor="text1"/>
        </w:rPr>
        <w:tab/>
        <w:t xml:space="preserve">GTAEDES has a website with </w:t>
      </w:r>
      <w:r w:rsidRPr="0055319D">
        <w:rPr>
          <w:rStyle w:val="hps"/>
          <w:color w:val="000000" w:themeColor="text1"/>
        </w:rPr>
        <w:t>information on the</w:t>
      </w:r>
      <w:r w:rsidRPr="0055319D">
        <w:rPr>
          <w:color w:val="000000" w:themeColor="text1"/>
        </w:rPr>
        <w:t xml:space="preserve"> </w:t>
      </w:r>
      <w:r w:rsidRPr="0055319D">
        <w:rPr>
          <w:rStyle w:val="hps"/>
          <w:color w:val="000000" w:themeColor="text1"/>
        </w:rPr>
        <w:t>support provided</w:t>
      </w:r>
      <w:r w:rsidRPr="0055319D">
        <w:rPr>
          <w:color w:val="000000" w:themeColor="text1"/>
        </w:rPr>
        <w:t xml:space="preserve"> </w:t>
      </w:r>
      <w:r w:rsidRPr="0055319D">
        <w:rPr>
          <w:rStyle w:val="hps"/>
          <w:color w:val="000000" w:themeColor="text1"/>
        </w:rPr>
        <w:t>by the higher education institutions</w:t>
      </w:r>
      <w:r w:rsidRPr="0055319D">
        <w:rPr>
          <w:color w:val="000000" w:themeColor="text1"/>
        </w:rPr>
        <w:t xml:space="preserve"> (</w:t>
      </w:r>
      <w:r w:rsidRPr="0055319D">
        <w:rPr>
          <w:rStyle w:val="hps"/>
          <w:color w:val="000000" w:themeColor="text1"/>
        </w:rPr>
        <w:t xml:space="preserve">public and private). Information available at: </w:t>
      </w:r>
      <w:hyperlink r:id="rId89" w:history="1">
        <w:r w:rsidRPr="00982505">
          <w:rPr>
            <w:rStyle w:val="Hyperlink"/>
          </w:rPr>
          <w:t>http://gtaedes.ul.pt/lista_distritos</w:t>
        </w:r>
      </w:hyperlink>
      <w:r w:rsidRPr="0055319D">
        <w:rPr>
          <w:color w:val="000000" w:themeColor="text1"/>
        </w:rPr>
        <w:t>.</w:t>
      </w:r>
    </w:p>
  </w:footnote>
  <w:footnote w:id="87">
    <w:p w14:paraId="4474F77B"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sidRPr="0055319D">
        <w:rPr>
          <w:color w:val="000000" w:themeColor="text1"/>
        </w:rPr>
        <w:t xml:space="preserve"> </w:t>
      </w:r>
      <w:r>
        <w:rPr>
          <w:color w:val="000000" w:themeColor="text1"/>
        </w:rPr>
        <w:tab/>
      </w:r>
      <w:hyperlink r:id="rId90" w:history="1">
        <w:r w:rsidRPr="0055319D">
          <w:rPr>
            <w:rStyle w:val="Hyperlink"/>
            <w:color w:val="000000" w:themeColor="text1"/>
            <w:u w:val="none"/>
          </w:rPr>
          <w:t>http://www.seg-social.pt/balcao-da-inclusao</w:t>
        </w:r>
      </w:hyperlink>
      <w:r w:rsidRPr="0055319D">
        <w:rPr>
          <w:color w:val="000000" w:themeColor="text1"/>
        </w:rPr>
        <w:t xml:space="preserve">; </w:t>
      </w:r>
      <w:hyperlink r:id="rId91" w:history="1">
        <w:r w:rsidRPr="00982505">
          <w:rPr>
            <w:rStyle w:val="Hyperlink"/>
          </w:rPr>
          <w:t>https://www.publico.pt/sociedade/noticia/seguranca-social-passa-a-ter-balcoes-especiais-para-atender-pessoas-com-deficiencia-1729717</w:t>
        </w:r>
      </w:hyperlink>
      <w:r w:rsidRPr="0055319D">
        <w:rPr>
          <w:color w:val="000000" w:themeColor="text1"/>
        </w:rPr>
        <w:t>.</w:t>
      </w:r>
    </w:p>
  </w:footnote>
  <w:footnote w:id="88">
    <w:p w14:paraId="5647083E"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sidRPr="0055319D">
        <w:rPr>
          <w:color w:val="000000" w:themeColor="text1"/>
        </w:rPr>
        <w:t xml:space="preserve"> </w:t>
      </w:r>
      <w:r>
        <w:rPr>
          <w:color w:val="000000" w:themeColor="text1"/>
        </w:rPr>
        <w:tab/>
      </w:r>
      <w:hyperlink r:id="rId92" w:history="1">
        <w:r w:rsidRPr="00982505">
          <w:rPr>
            <w:rStyle w:val="Hyperlink"/>
          </w:rPr>
          <w:t>http://www.inr.pt/content/1/3947/ja-conhece-sistema-de-atribuicao-de-produtos-de-apoio</w:t>
        </w:r>
      </w:hyperlink>
      <w:r>
        <w:rPr>
          <w:color w:val="000000" w:themeColor="text1"/>
        </w:rPr>
        <w:t>.</w:t>
      </w:r>
    </w:p>
  </w:footnote>
  <w:footnote w:id="89">
    <w:p w14:paraId="7E141533"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sidRPr="0055319D">
        <w:rPr>
          <w:color w:val="000000" w:themeColor="text1"/>
        </w:rPr>
        <w:t xml:space="preserve"> </w:t>
      </w:r>
      <w:r>
        <w:rPr>
          <w:color w:val="000000" w:themeColor="text1"/>
        </w:rPr>
        <w:tab/>
      </w:r>
      <w:hyperlink r:id="rId93" w:history="1">
        <w:r w:rsidRPr="00982505">
          <w:rPr>
            <w:rStyle w:val="Hyperlink"/>
          </w:rPr>
          <w:t>http://www.dn.pt/portugal/interior/um-mes-de-novo-governo-principais-medidas-4953098.html</w:t>
        </w:r>
      </w:hyperlink>
      <w:r>
        <w:rPr>
          <w:color w:val="000000" w:themeColor="text1"/>
        </w:rPr>
        <w:t>.</w:t>
      </w:r>
    </w:p>
  </w:footnote>
  <w:footnote w:id="90">
    <w:p w14:paraId="637E4E32"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sidRPr="0055319D">
        <w:rPr>
          <w:color w:val="000000" w:themeColor="text1"/>
        </w:rPr>
        <w:t xml:space="preserve"> </w:t>
      </w:r>
      <w:r>
        <w:rPr>
          <w:color w:val="000000" w:themeColor="text1"/>
        </w:rPr>
        <w:tab/>
      </w:r>
      <w:hyperlink r:id="rId94" w:history="1">
        <w:r w:rsidRPr="00982505">
          <w:rPr>
            <w:rStyle w:val="Hyperlink"/>
          </w:rPr>
          <w:t>https://dre.tretas.org/dre/2384634/</w:t>
        </w:r>
      </w:hyperlink>
      <w:r>
        <w:rPr>
          <w:color w:val="000000" w:themeColor="text1"/>
        </w:rPr>
        <w:t>.</w:t>
      </w:r>
    </w:p>
  </w:footnote>
  <w:footnote w:id="91">
    <w:p w14:paraId="7F8AB9FD"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sidRPr="0055319D">
        <w:rPr>
          <w:color w:val="000000" w:themeColor="text1"/>
        </w:rPr>
        <w:t xml:space="preserve"> </w:t>
      </w:r>
      <w:r>
        <w:rPr>
          <w:color w:val="000000" w:themeColor="text1"/>
        </w:rPr>
        <w:tab/>
      </w:r>
      <w:r w:rsidRPr="0055319D">
        <w:rPr>
          <w:color w:val="000000" w:themeColor="text1"/>
        </w:rPr>
        <w:t xml:space="preserve">Invalidity Pension: </w:t>
      </w:r>
      <w:hyperlink r:id="rId95" w:history="1">
        <w:r w:rsidRPr="00982505">
          <w:rPr>
            <w:rStyle w:val="Hyperlink"/>
          </w:rPr>
          <w:t>http://www.seg-social.pt/pensao-de-invalidez</w:t>
        </w:r>
      </w:hyperlink>
      <w:r>
        <w:rPr>
          <w:color w:val="000000" w:themeColor="text1"/>
        </w:rPr>
        <w:t>.</w:t>
      </w:r>
    </w:p>
  </w:footnote>
  <w:footnote w:id="92">
    <w:p w14:paraId="080E1959" w14:textId="77777777" w:rsidR="000065D7" w:rsidRPr="0055319D" w:rsidRDefault="000065D7" w:rsidP="00777F7D">
      <w:pPr>
        <w:pStyle w:val="FootnoteText"/>
        <w:ind w:left="284" w:hanging="284"/>
        <w:jc w:val="both"/>
        <w:rPr>
          <w:color w:val="000000" w:themeColor="text1"/>
        </w:rPr>
      </w:pPr>
      <w:r w:rsidRPr="0055319D">
        <w:rPr>
          <w:rStyle w:val="FootnoteReference"/>
          <w:color w:val="000000" w:themeColor="text1"/>
        </w:rPr>
        <w:footnoteRef/>
      </w:r>
      <w:r w:rsidRPr="0055319D">
        <w:rPr>
          <w:color w:val="000000" w:themeColor="text1"/>
        </w:rPr>
        <w:t xml:space="preserve"> </w:t>
      </w:r>
      <w:r>
        <w:rPr>
          <w:color w:val="000000" w:themeColor="text1"/>
        </w:rPr>
        <w:tab/>
      </w:r>
      <w:r w:rsidRPr="0055319D">
        <w:rPr>
          <w:color w:val="000000" w:themeColor="text1"/>
        </w:rPr>
        <w:t xml:space="preserve">Allowance for Assistance by Third Person: </w:t>
      </w:r>
      <w:hyperlink r:id="rId96" w:history="1">
        <w:r w:rsidRPr="00982505">
          <w:rPr>
            <w:rStyle w:val="Hyperlink"/>
          </w:rPr>
          <w:t>http://www.seg-social.pt/subsidio-por-assistencia-de-3-pessoa</w:t>
        </w:r>
      </w:hyperlink>
      <w:r>
        <w:rPr>
          <w:color w:val="000000" w:themeColor="text1"/>
        </w:rPr>
        <w:t>.</w:t>
      </w:r>
      <w:r w:rsidRPr="0055319D">
        <w:rPr>
          <w:color w:val="000000" w:themeColor="text1"/>
        </w:rPr>
        <w:t xml:space="preserve"> </w:t>
      </w:r>
    </w:p>
  </w:footnote>
  <w:footnote w:id="93">
    <w:p w14:paraId="1FEF1751"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sidRPr="0055319D">
        <w:rPr>
          <w:color w:val="000000" w:themeColor="text1"/>
        </w:rPr>
        <w:t xml:space="preserve"> </w:t>
      </w:r>
      <w:r>
        <w:rPr>
          <w:color w:val="000000" w:themeColor="text1"/>
        </w:rPr>
        <w:tab/>
      </w:r>
      <w:hyperlink r:id="rId97" w:history="1">
        <w:r w:rsidRPr="00982505">
          <w:rPr>
            <w:rStyle w:val="Hyperlink"/>
          </w:rPr>
          <w:t>http://www.seg-social.pt/complemento-por-dependencia</w:t>
        </w:r>
      </w:hyperlink>
      <w:r>
        <w:rPr>
          <w:color w:val="000000" w:themeColor="text1"/>
        </w:rPr>
        <w:t>.</w:t>
      </w:r>
    </w:p>
  </w:footnote>
  <w:footnote w:id="94">
    <w:p w14:paraId="325E49CE"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Pr>
          <w:color w:val="000000" w:themeColor="text1"/>
        </w:rPr>
        <w:t xml:space="preserve"> </w:t>
      </w:r>
      <w:r>
        <w:rPr>
          <w:color w:val="000000" w:themeColor="text1"/>
        </w:rPr>
        <w:tab/>
      </w:r>
      <w:r w:rsidRPr="0055319D">
        <w:rPr>
          <w:color w:val="000000" w:themeColor="text1"/>
        </w:rPr>
        <w:t xml:space="preserve">Social Invalidity Pension: </w:t>
      </w:r>
      <w:hyperlink r:id="rId98" w:history="1">
        <w:r w:rsidRPr="00982505">
          <w:rPr>
            <w:rStyle w:val="Hyperlink"/>
          </w:rPr>
          <w:t>http://www.seg-social.pt/pensao-social-de-invalidez</w:t>
        </w:r>
      </w:hyperlink>
      <w:r>
        <w:rPr>
          <w:color w:val="000000" w:themeColor="text1"/>
        </w:rPr>
        <w:t>.</w:t>
      </w:r>
      <w:r w:rsidRPr="0055319D">
        <w:rPr>
          <w:color w:val="000000" w:themeColor="text1"/>
        </w:rPr>
        <w:t xml:space="preserve"> </w:t>
      </w:r>
    </w:p>
  </w:footnote>
  <w:footnote w:id="95">
    <w:p w14:paraId="66423355"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Pr>
          <w:color w:val="000000" w:themeColor="text1"/>
        </w:rPr>
        <w:t xml:space="preserve"> </w:t>
      </w:r>
      <w:r>
        <w:rPr>
          <w:color w:val="000000" w:themeColor="text1"/>
        </w:rPr>
        <w:tab/>
      </w:r>
      <w:r w:rsidRPr="0055319D">
        <w:rPr>
          <w:color w:val="000000" w:themeColor="text1"/>
        </w:rPr>
        <w:t xml:space="preserve">Disability supplement to family allowance: </w:t>
      </w:r>
      <w:hyperlink r:id="rId99" w:history="1">
        <w:r w:rsidRPr="00982505">
          <w:rPr>
            <w:rStyle w:val="Hyperlink"/>
          </w:rPr>
          <w:t>http://www.seg-social.pt/bonificacao-do-abono-de-familia-para-criancas-e-jovens-com-deficiencia</w:t>
        </w:r>
      </w:hyperlink>
      <w:r>
        <w:rPr>
          <w:color w:val="000000" w:themeColor="text1"/>
        </w:rPr>
        <w:t>.</w:t>
      </w:r>
    </w:p>
  </w:footnote>
  <w:footnote w:id="96">
    <w:p w14:paraId="14B8395F"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Pr>
          <w:color w:val="000000" w:themeColor="text1"/>
        </w:rPr>
        <w:t xml:space="preserve"> </w:t>
      </w:r>
      <w:r>
        <w:rPr>
          <w:color w:val="000000" w:themeColor="text1"/>
        </w:rPr>
        <w:tab/>
      </w:r>
      <w:hyperlink r:id="rId100" w:history="1">
        <w:r w:rsidRPr="00982505">
          <w:rPr>
            <w:rStyle w:val="Hyperlink"/>
          </w:rPr>
          <w:t>http://www.seg-social.pt/subsidio-por-frequencia-de-estabelecimento-de-educacao-especial</w:t>
        </w:r>
      </w:hyperlink>
      <w:r>
        <w:rPr>
          <w:color w:val="000000" w:themeColor="text1"/>
        </w:rPr>
        <w:t>.</w:t>
      </w:r>
    </w:p>
  </w:footnote>
  <w:footnote w:id="97">
    <w:p w14:paraId="7A7D9DCB" w14:textId="77777777" w:rsidR="000065D7" w:rsidRPr="0055319D" w:rsidRDefault="000065D7" w:rsidP="00777F7D">
      <w:pPr>
        <w:pStyle w:val="FootnoteText"/>
        <w:ind w:left="284" w:hanging="284"/>
        <w:rPr>
          <w:color w:val="000000" w:themeColor="text1"/>
          <w:lang w:val="pt-PT"/>
        </w:rPr>
      </w:pPr>
      <w:r w:rsidRPr="0055319D">
        <w:rPr>
          <w:rStyle w:val="FootnoteReference"/>
          <w:color w:val="000000" w:themeColor="text1"/>
        </w:rPr>
        <w:footnoteRef/>
      </w:r>
      <w:r>
        <w:rPr>
          <w:color w:val="000000" w:themeColor="text1"/>
          <w:lang w:val="pt-PT"/>
        </w:rPr>
        <w:t xml:space="preserve"> </w:t>
      </w:r>
      <w:r>
        <w:rPr>
          <w:color w:val="000000" w:themeColor="text1"/>
          <w:lang w:val="pt-PT"/>
        </w:rPr>
        <w:tab/>
      </w:r>
      <w:r w:rsidRPr="0055319D">
        <w:rPr>
          <w:color w:val="000000" w:themeColor="text1"/>
          <w:lang w:val="pt-PT"/>
        </w:rPr>
        <w:t xml:space="preserve">Estatísticas da Segurança Social, available at </w:t>
      </w:r>
      <w:hyperlink r:id="rId101" w:history="1">
        <w:r w:rsidRPr="00982505">
          <w:rPr>
            <w:rStyle w:val="Hyperlink"/>
            <w:lang w:val="pt-PT"/>
          </w:rPr>
          <w:t>http://www4.seg-social.pt/estatisticas</w:t>
        </w:r>
      </w:hyperlink>
      <w:r w:rsidRPr="0055319D">
        <w:rPr>
          <w:color w:val="000000" w:themeColor="text1"/>
          <w:lang w:val="pt-PT"/>
        </w:rPr>
        <w:t>. Tabelas: Prestações Familiares Dados Anuais 2005-2015; Pensões dados anuais 2005-2015</w:t>
      </w:r>
    </w:p>
  </w:footnote>
  <w:footnote w:id="98">
    <w:p w14:paraId="401B5BFF" w14:textId="77777777" w:rsidR="000065D7" w:rsidRPr="0055319D" w:rsidRDefault="000065D7" w:rsidP="00777F7D">
      <w:pPr>
        <w:pStyle w:val="FootnoteText"/>
        <w:ind w:left="284" w:hanging="284"/>
        <w:rPr>
          <w:color w:val="000000" w:themeColor="text1"/>
          <w:lang w:val="pt-PT"/>
        </w:rPr>
      </w:pPr>
      <w:r w:rsidRPr="0055319D">
        <w:rPr>
          <w:rStyle w:val="FootnoteReference"/>
          <w:color w:val="000000" w:themeColor="text1"/>
        </w:rPr>
        <w:footnoteRef/>
      </w:r>
      <w:r>
        <w:rPr>
          <w:color w:val="000000" w:themeColor="text1"/>
          <w:lang w:val="pt-PT"/>
        </w:rPr>
        <w:t xml:space="preserve"> </w:t>
      </w:r>
      <w:r>
        <w:rPr>
          <w:color w:val="000000" w:themeColor="text1"/>
          <w:lang w:val="pt-PT"/>
        </w:rPr>
        <w:tab/>
        <w:t>I</w:t>
      </w:r>
      <w:r w:rsidRPr="0055319D">
        <w:rPr>
          <w:color w:val="000000" w:themeColor="text1"/>
          <w:lang w:val="pt-PT"/>
        </w:rPr>
        <w:t xml:space="preserve">ncome and Living Conditions Report, INE, 2015, available at: </w:t>
      </w:r>
      <w:hyperlink r:id="rId102" w:history="1">
        <w:r w:rsidRPr="00982505">
          <w:rPr>
            <w:rStyle w:val="Hyperlink"/>
            <w:lang w:val="pt-PT"/>
          </w:rPr>
          <w:t>https://www.ine.pt/xportal/xmain?xpid=INE&amp;xpgid=ine_destaques&amp;DESTAQUESdest_boui=224739104&amp;DESTAQUESmodo=2</w:t>
        </w:r>
      </w:hyperlink>
      <w:r>
        <w:rPr>
          <w:color w:val="000000" w:themeColor="text1"/>
          <w:lang w:val="pt-PT"/>
        </w:rPr>
        <w:t>.</w:t>
      </w:r>
    </w:p>
  </w:footnote>
  <w:footnote w:id="99">
    <w:p w14:paraId="74A52B29"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Pr>
          <w:color w:val="000000" w:themeColor="text1"/>
          <w:lang w:val="en-US"/>
        </w:rPr>
        <w:t xml:space="preserve"> </w:t>
      </w:r>
      <w:r>
        <w:rPr>
          <w:color w:val="000000" w:themeColor="text1"/>
          <w:lang w:val="en-US"/>
        </w:rPr>
        <w:tab/>
      </w:r>
      <w:r w:rsidRPr="0055319D">
        <w:rPr>
          <w:color w:val="000000" w:themeColor="text1"/>
          <w:lang w:val="en-US"/>
        </w:rPr>
        <w:t>Home Care services (p. 5); available at:</w:t>
      </w:r>
      <w:r w:rsidRPr="0055319D">
        <w:rPr>
          <w:b/>
          <w:color w:val="000000" w:themeColor="text1"/>
          <w:lang w:val="en-US"/>
        </w:rPr>
        <w:t xml:space="preserve"> </w:t>
      </w:r>
      <w:hyperlink r:id="rId103" w:history="1">
        <w:r w:rsidRPr="00982505">
          <w:rPr>
            <w:rStyle w:val="Hyperlink"/>
          </w:rPr>
          <w:t>http://www.seg-social.pt/documents/10152/27202/apoios_sociais_idosos/638b6f1a-61f6-4302-bec3-5b28923276cb/638b6f1a-61f6-4302-bec3-5b28923276cb</w:t>
        </w:r>
      </w:hyperlink>
      <w:r>
        <w:rPr>
          <w:color w:val="000000" w:themeColor="text1"/>
        </w:rPr>
        <w:t>.</w:t>
      </w:r>
    </w:p>
  </w:footnote>
  <w:footnote w:id="100">
    <w:p w14:paraId="7F75C8D0"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Pr>
          <w:color w:val="000000" w:themeColor="text1"/>
        </w:rPr>
        <w:t xml:space="preserve"> </w:t>
      </w:r>
      <w:r>
        <w:rPr>
          <w:color w:val="000000" w:themeColor="text1"/>
        </w:rPr>
        <w:tab/>
      </w:r>
      <w:hyperlink r:id="rId104" w:history="1">
        <w:r w:rsidRPr="00982505">
          <w:rPr>
            <w:rStyle w:val="Hyperlink"/>
          </w:rPr>
          <w:t>http://www.seg-social.pt/adultos-com-deficiencia</w:t>
        </w:r>
      </w:hyperlink>
      <w:r>
        <w:rPr>
          <w:color w:val="000000" w:themeColor="text1"/>
        </w:rPr>
        <w:t>.</w:t>
      </w:r>
    </w:p>
  </w:footnote>
  <w:footnote w:id="101">
    <w:p w14:paraId="64A5DCC1"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sidRPr="0055319D">
        <w:rPr>
          <w:color w:val="000000" w:themeColor="text1"/>
        </w:rPr>
        <w:t xml:space="preserve"> </w:t>
      </w:r>
      <w:hyperlink r:id="rId105" w:history="1">
        <w:r w:rsidRPr="00982505">
          <w:rPr>
            <w:rStyle w:val="Hyperlink"/>
          </w:rPr>
          <w:t>https://dre.tretas.org/dre/282230/</w:t>
        </w:r>
      </w:hyperlink>
      <w:r>
        <w:rPr>
          <w:color w:val="000000" w:themeColor="text1"/>
        </w:rPr>
        <w:t>.</w:t>
      </w:r>
    </w:p>
  </w:footnote>
  <w:footnote w:id="102">
    <w:p w14:paraId="4A12C86E" w14:textId="77777777" w:rsidR="000065D7" w:rsidRPr="0055319D" w:rsidRDefault="000065D7" w:rsidP="00777F7D">
      <w:pPr>
        <w:pStyle w:val="FootnoteText"/>
        <w:ind w:left="284" w:hanging="284"/>
        <w:rPr>
          <w:color w:val="000000" w:themeColor="text1"/>
          <w:lang w:val="pt-PT"/>
        </w:rPr>
      </w:pPr>
      <w:r w:rsidRPr="0055319D">
        <w:rPr>
          <w:rStyle w:val="FootnoteReference"/>
          <w:color w:val="000000" w:themeColor="text1"/>
        </w:rPr>
        <w:footnoteRef/>
      </w:r>
      <w:r w:rsidRPr="0055319D">
        <w:rPr>
          <w:color w:val="000000" w:themeColor="text1"/>
          <w:lang w:val="pt-PT"/>
        </w:rPr>
        <w:t xml:space="preserve"> </w:t>
      </w:r>
      <w:r w:rsidRPr="0055319D">
        <w:rPr>
          <w:color w:val="000000" w:themeColor="text1"/>
          <w:lang w:val="pt-PT"/>
        </w:rPr>
        <w:tab/>
        <w:t xml:space="preserve">Pinto, P. Teixeira, D. (2012) Avaliação do Impacto dos Planos de Austeridade dos Governos Europeus nos Direitos das Pessoas com Deficiência, available at </w:t>
      </w:r>
      <w:hyperlink r:id="rId106" w:history="1">
        <w:r w:rsidRPr="00982505">
          <w:rPr>
            <w:rStyle w:val="Hyperlink"/>
            <w:lang w:val="pt-PT"/>
          </w:rPr>
          <w:t>http://oddh.iscsp.utl.pt/index.php/pt/2013-04-24-18-50-23/publicacoes-dos-investigadores-oddh/item/59-avaliar-o-impacto-das-medidas-de-austeridade-dos-governos-europeus-sobre-os-direitos-das-pessoas-com-defici%C3%AAncia-relat%C3%B3rio-de-portugal</w:t>
        </w:r>
      </w:hyperlink>
      <w:r w:rsidRPr="0055319D">
        <w:rPr>
          <w:rStyle w:val="Hyperlink"/>
          <w:color w:val="000000" w:themeColor="text1"/>
          <w:u w:val="none"/>
          <w:lang w:val="pt-PT"/>
        </w:rPr>
        <w:t>.</w:t>
      </w:r>
    </w:p>
  </w:footnote>
  <w:footnote w:id="103">
    <w:p w14:paraId="4DA00884" w14:textId="77777777" w:rsidR="000065D7" w:rsidRPr="0055319D" w:rsidRDefault="000065D7" w:rsidP="00777F7D">
      <w:pPr>
        <w:pStyle w:val="FootnoteText"/>
        <w:ind w:left="284" w:hanging="284"/>
        <w:rPr>
          <w:color w:val="000000" w:themeColor="text1"/>
          <w:lang w:val="pt-PT"/>
        </w:rPr>
      </w:pPr>
      <w:r w:rsidRPr="0055319D">
        <w:rPr>
          <w:rStyle w:val="FootnoteReference"/>
          <w:color w:val="000000" w:themeColor="text1"/>
        </w:rPr>
        <w:footnoteRef/>
      </w:r>
      <w:r w:rsidRPr="0055319D">
        <w:rPr>
          <w:color w:val="000000" w:themeColor="text1"/>
          <w:lang w:val="pt-PT"/>
        </w:rPr>
        <w:t xml:space="preserve"> </w:t>
      </w:r>
      <w:r>
        <w:rPr>
          <w:color w:val="000000" w:themeColor="text1"/>
          <w:lang w:val="pt-PT"/>
        </w:rPr>
        <w:tab/>
      </w:r>
      <w:r w:rsidRPr="0055319D">
        <w:rPr>
          <w:color w:val="000000" w:themeColor="text1"/>
          <w:lang w:val="pt-PT"/>
        </w:rPr>
        <w:t xml:space="preserve">http://www.am-lisboa.pt/documentos/1418294685D5rYQ8dj8Bh76GZ1.pdf ; </w:t>
      </w:r>
      <w:hyperlink r:id="rId107" w:history="1">
        <w:r w:rsidRPr="00982505">
          <w:rPr>
            <w:rStyle w:val="Hyperlink"/>
            <w:lang w:val="pt-PT"/>
          </w:rPr>
          <w:t>http://www.destak.pt/artigo/249511-projeto-piloto-para-pessoas-com-deficiencia-arranca-em-lisboa-com-cinco-participantes</w:t>
        </w:r>
      </w:hyperlink>
      <w:r>
        <w:rPr>
          <w:color w:val="000000" w:themeColor="text1"/>
          <w:lang w:val="pt-PT"/>
        </w:rPr>
        <w:t>.</w:t>
      </w:r>
    </w:p>
  </w:footnote>
  <w:footnote w:id="104">
    <w:p w14:paraId="0F7380A7" w14:textId="77777777" w:rsidR="000065D7" w:rsidRPr="0055319D" w:rsidRDefault="000065D7" w:rsidP="00777F7D">
      <w:pPr>
        <w:pStyle w:val="FootnoteText"/>
        <w:ind w:left="284" w:hanging="284"/>
        <w:rPr>
          <w:color w:val="000000" w:themeColor="text1"/>
          <w:lang w:val="pt-PT"/>
        </w:rPr>
      </w:pPr>
      <w:r w:rsidRPr="0055319D">
        <w:rPr>
          <w:rStyle w:val="FootnoteReference"/>
          <w:color w:val="000000" w:themeColor="text1"/>
        </w:rPr>
        <w:footnoteRef/>
      </w:r>
      <w:r w:rsidRPr="0055319D">
        <w:rPr>
          <w:color w:val="000000" w:themeColor="text1"/>
          <w:lang w:val="pt-PT"/>
        </w:rPr>
        <w:t xml:space="preserve"> </w:t>
      </w:r>
      <w:r w:rsidRPr="0055319D">
        <w:rPr>
          <w:color w:val="000000" w:themeColor="text1"/>
          <w:lang w:val="pt-PT"/>
        </w:rPr>
        <w:tab/>
        <w:t xml:space="preserve">Instituto Nacional de Estatística (2015) Rendimento e Condições de Vida, available at </w:t>
      </w:r>
      <w:hyperlink r:id="rId108" w:history="1">
        <w:r w:rsidRPr="00982505">
          <w:rPr>
            <w:rStyle w:val="Hyperlink"/>
            <w:lang w:val="pt-PT"/>
          </w:rPr>
          <w:t>https://www.ine.pt/xportal/xmain?xpid=INE&amp;xpgid=ine_destaques&amp;DESTAQUESdest_boui=223346238&amp;DESTAQUESmodo=2</w:t>
        </w:r>
      </w:hyperlink>
      <w:r w:rsidRPr="0055319D">
        <w:rPr>
          <w:rStyle w:val="Hyperlink"/>
          <w:color w:val="000000" w:themeColor="text1"/>
          <w:u w:val="none"/>
          <w:lang w:val="pt-PT"/>
        </w:rPr>
        <w:t>.</w:t>
      </w:r>
    </w:p>
  </w:footnote>
  <w:footnote w:id="105">
    <w:p w14:paraId="5D1B5232" w14:textId="77777777" w:rsidR="000065D7" w:rsidRPr="0055319D" w:rsidRDefault="000065D7" w:rsidP="00777F7D">
      <w:pPr>
        <w:pStyle w:val="FootnoteText"/>
        <w:ind w:left="284" w:hanging="284"/>
        <w:rPr>
          <w:color w:val="000000" w:themeColor="text1"/>
          <w:lang w:val="pt-PT"/>
        </w:rPr>
      </w:pPr>
      <w:r w:rsidRPr="0055319D">
        <w:rPr>
          <w:rStyle w:val="FootnoteReference"/>
          <w:color w:val="000000" w:themeColor="text1"/>
        </w:rPr>
        <w:footnoteRef/>
      </w:r>
      <w:r w:rsidRPr="0055319D">
        <w:rPr>
          <w:color w:val="000000" w:themeColor="text1"/>
          <w:lang w:val="pt-PT"/>
        </w:rPr>
        <w:t xml:space="preserve"> </w:t>
      </w:r>
      <w:r w:rsidRPr="0055319D">
        <w:rPr>
          <w:color w:val="000000" w:themeColor="text1"/>
          <w:lang w:val="pt-PT"/>
        </w:rPr>
        <w:tab/>
        <w:t xml:space="preserve">Sousa, J. Casanova, J. Pedroso, P. Mota A. Gomes, A. Seiceira, F. Fabela, F. Alves, T. (2007) Mais qualidade de vida para as pessoas com deficiência e incapacidades em Portugal. Vila Nova de Gaia: Centro de Reabilitação de Gaia, available at </w:t>
      </w:r>
      <w:hyperlink r:id="rId109" w:history="1">
        <w:r w:rsidRPr="00982505">
          <w:rPr>
            <w:rStyle w:val="Hyperlink"/>
            <w:lang w:val="pt-PT"/>
          </w:rPr>
          <w:t>http://www.crpg.pt/estudosProjectos/Projectos/modelizacao/Documents/Mais_qualidade_de_vida.pdf</w:t>
        </w:r>
      </w:hyperlink>
      <w:r w:rsidRPr="0055319D">
        <w:rPr>
          <w:rStyle w:val="Hyperlink"/>
          <w:color w:val="000000" w:themeColor="text1"/>
          <w:u w:val="none"/>
          <w:lang w:val="pt-PT"/>
        </w:rPr>
        <w:t>.</w:t>
      </w:r>
    </w:p>
  </w:footnote>
  <w:footnote w:id="106">
    <w:p w14:paraId="7C2D2599" w14:textId="77777777" w:rsidR="000065D7" w:rsidRPr="0055319D" w:rsidRDefault="000065D7" w:rsidP="00777F7D">
      <w:pPr>
        <w:pStyle w:val="FootnoteText"/>
        <w:ind w:left="284" w:hanging="284"/>
        <w:rPr>
          <w:color w:val="000000" w:themeColor="text1"/>
          <w:lang w:val="en-US"/>
        </w:rPr>
      </w:pPr>
      <w:r w:rsidRPr="0055319D">
        <w:rPr>
          <w:rStyle w:val="FootnoteReference"/>
          <w:color w:val="000000" w:themeColor="text1"/>
        </w:rPr>
        <w:footnoteRef/>
      </w:r>
      <w:r w:rsidRPr="0055319D">
        <w:rPr>
          <w:color w:val="000000" w:themeColor="text1"/>
          <w:lang w:val="en-US"/>
        </w:rPr>
        <w:t xml:space="preserve"> </w:t>
      </w:r>
      <w:r w:rsidRPr="0055319D">
        <w:rPr>
          <w:color w:val="000000" w:themeColor="text1"/>
          <w:lang w:val="en-US"/>
        </w:rPr>
        <w:tab/>
        <w:t xml:space="preserve">Decree-law 8/2011 of 11 January, available at </w:t>
      </w:r>
      <w:hyperlink r:id="rId110" w:history="1">
        <w:r w:rsidRPr="00982505">
          <w:rPr>
            <w:rStyle w:val="Hyperlink"/>
            <w:lang w:val="en-US"/>
          </w:rPr>
          <w:t>http://www.sg.min-saude.pt/NR/rdonlyres/B161ADBA-CBA7-4428-ABB4-0746A31FEEF7/0/0026500268.pdf</w:t>
        </w:r>
      </w:hyperlink>
      <w:r w:rsidRPr="0055319D">
        <w:rPr>
          <w:rStyle w:val="Hyperlink"/>
          <w:color w:val="000000" w:themeColor="text1"/>
          <w:u w:val="none"/>
          <w:lang w:val="en-US"/>
        </w:rPr>
        <w:t>.</w:t>
      </w:r>
    </w:p>
  </w:footnote>
  <w:footnote w:id="107">
    <w:p w14:paraId="6B084BD3" w14:textId="77777777" w:rsidR="000065D7" w:rsidRPr="0055319D" w:rsidRDefault="000065D7" w:rsidP="00777F7D">
      <w:pPr>
        <w:pStyle w:val="FootnoteText"/>
        <w:ind w:left="284" w:hanging="284"/>
        <w:rPr>
          <w:color w:val="000000" w:themeColor="text1"/>
          <w:lang w:val="en-US"/>
        </w:rPr>
      </w:pPr>
      <w:r w:rsidRPr="0055319D">
        <w:rPr>
          <w:rStyle w:val="FootnoteReference"/>
          <w:color w:val="000000" w:themeColor="text1"/>
        </w:rPr>
        <w:footnoteRef/>
      </w:r>
      <w:r w:rsidRPr="0055319D">
        <w:rPr>
          <w:color w:val="000000" w:themeColor="text1"/>
          <w:lang w:val="en-US"/>
        </w:rPr>
        <w:t xml:space="preserve"> </w:t>
      </w:r>
      <w:r w:rsidRPr="0055319D">
        <w:rPr>
          <w:color w:val="000000" w:themeColor="text1"/>
          <w:lang w:val="en-US"/>
        </w:rPr>
        <w:tab/>
        <w:t xml:space="preserve">Pinto, P. (coordenação) (2015). Parallel Report about the Monitoring of the Rights of Persons with Disabilities in Portugal, available at </w:t>
      </w:r>
      <w:hyperlink r:id="rId111" w:history="1">
        <w:r w:rsidRPr="00982505">
          <w:rPr>
            <w:rStyle w:val="Hyperlink"/>
            <w:lang w:val="en-US"/>
          </w:rPr>
          <w:t>http://oddh.iscsp.ulisboa.pt/index.php/pt/atividades/relatorio-paralelo/item/187-oddh-coordenou-%E2%80%98relat%C3%B3rio-paralelo%E2%80%99-sobre-a-conven%C3%A7%C3%A3o-dos-direitos-das-pessoas-com-defici%C3%AAncia-em-portugal</w:t>
        </w:r>
      </w:hyperlink>
      <w:r w:rsidRPr="0055319D">
        <w:rPr>
          <w:rStyle w:val="Hyperlink"/>
          <w:color w:val="000000" w:themeColor="text1"/>
          <w:u w:val="none"/>
          <w:lang w:val="en-US"/>
        </w:rPr>
        <w:t>.</w:t>
      </w:r>
    </w:p>
  </w:footnote>
  <w:footnote w:id="108">
    <w:p w14:paraId="3851D790" w14:textId="77777777" w:rsidR="000065D7" w:rsidRPr="0055319D" w:rsidRDefault="000065D7" w:rsidP="00777F7D">
      <w:pPr>
        <w:pStyle w:val="FootnoteText"/>
        <w:ind w:left="284" w:hanging="284"/>
      </w:pPr>
      <w:r w:rsidRPr="0055319D">
        <w:rPr>
          <w:rStyle w:val="FootnoteReference"/>
        </w:rPr>
        <w:footnoteRef/>
      </w:r>
      <w:r w:rsidRPr="0055319D">
        <w:t xml:space="preserve"> </w:t>
      </w:r>
      <w:hyperlink r:id="rId112" w:history="1">
        <w:r w:rsidRPr="00982505">
          <w:rPr>
            <w:rStyle w:val="Hyperlink"/>
          </w:rPr>
          <w:t>http://ec.europa.eu/europe2020/pdf/csr2016/csr2016_portugal_en.pdf</w:t>
        </w:r>
      </w:hyperlink>
      <w:r>
        <w:t>.</w:t>
      </w:r>
    </w:p>
  </w:footnote>
  <w:footnote w:id="109">
    <w:p w14:paraId="36C7772B" w14:textId="77777777" w:rsidR="000065D7" w:rsidRPr="0055319D" w:rsidRDefault="000065D7" w:rsidP="00777F7D">
      <w:pPr>
        <w:pStyle w:val="FootnoteText"/>
        <w:ind w:left="284" w:hanging="284"/>
      </w:pPr>
      <w:r w:rsidRPr="0055319D">
        <w:rPr>
          <w:rStyle w:val="FootnoteReference"/>
          <w:color w:val="000000" w:themeColor="text1"/>
        </w:rPr>
        <w:footnoteRef/>
      </w:r>
      <w:r w:rsidRPr="0055319D">
        <w:rPr>
          <w:color w:val="000000" w:themeColor="text1"/>
        </w:rPr>
        <w:t xml:space="preserve"> </w:t>
      </w:r>
      <w:hyperlink r:id="rId113" w:history="1">
        <w:r w:rsidRPr="00982505">
          <w:rPr>
            <w:rStyle w:val="Hyperlink"/>
          </w:rPr>
          <w:t>http://www.formem.org.pt/default.aspx?canal=28&amp;artigo=49</w:t>
        </w:r>
      </w:hyperlink>
      <w:r w:rsidRPr="0055319D">
        <w:rPr>
          <w:color w:val="000000" w:themeColor="text1"/>
        </w:rPr>
        <w:t xml:space="preserve">; </w:t>
      </w:r>
      <w:hyperlink r:id="rId114" w:history="1">
        <w:r w:rsidRPr="00982505">
          <w:rPr>
            <w:rStyle w:val="Hyperlink"/>
          </w:rPr>
          <w:t>http://www.cmjornal.xl.pt/cm_ao_minuto/detalhe/parlamento_debate_financiamento_de_formacao_para_pessoas_com_deficiencia.html</w:t>
        </w:r>
      </w:hyperlink>
      <w:r>
        <w:rPr>
          <w:color w:val="000000" w:themeColor="text1"/>
        </w:rPr>
        <w:t>.</w:t>
      </w:r>
    </w:p>
  </w:footnote>
  <w:footnote w:id="110">
    <w:p w14:paraId="1D338DE1" w14:textId="77777777" w:rsidR="000065D7" w:rsidRPr="0055319D" w:rsidRDefault="000065D7" w:rsidP="00777F7D">
      <w:pPr>
        <w:pStyle w:val="FootnoteText"/>
        <w:ind w:left="284" w:hanging="284"/>
        <w:rPr>
          <w:color w:val="000000" w:themeColor="text1"/>
          <w:lang w:val="en-US"/>
        </w:rPr>
      </w:pPr>
      <w:r w:rsidRPr="0055319D">
        <w:rPr>
          <w:rStyle w:val="FootnoteReference"/>
          <w:color w:val="000000" w:themeColor="text1"/>
        </w:rPr>
        <w:footnoteRef/>
      </w:r>
      <w:r w:rsidRPr="0055319D">
        <w:rPr>
          <w:color w:val="000000" w:themeColor="text1"/>
          <w:lang w:val="en-US"/>
        </w:rPr>
        <w:t xml:space="preserve"> </w:t>
      </w:r>
      <w:r w:rsidRPr="0055319D">
        <w:rPr>
          <w:color w:val="000000" w:themeColor="text1"/>
          <w:lang w:val="en-US"/>
        </w:rPr>
        <w:tab/>
        <w:t xml:space="preserve">OECD (2015) Skills Strategy Diagnostic Report: Portugal. Available at </w:t>
      </w:r>
      <w:hyperlink r:id="rId115" w:history="1">
        <w:r w:rsidRPr="00982505">
          <w:rPr>
            <w:rStyle w:val="Hyperlink"/>
            <w:lang w:val="en-US"/>
          </w:rPr>
          <w:t>https://skills.oecd.org/developskills/documents/Portugal-Diagnostic-Report-web.pdf</w:t>
        </w:r>
      </w:hyperlink>
      <w:r w:rsidRPr="0055319D">
        <w:rPr>
          <w:color w:val="000000" w:themeColor="text1"/>
          <w:lang w:val="en-US"/>
        </w:rPr>
        <w:t>.</w:t>
      </w:r>
    </w:p>
  </w:footnote>
  <w:footnote w:id="111">
    <w:p w14:paraId="5DD6C1BC" w14:textId="77777777" w:rsidR="000065D7" w:rsidRPr="0055319D" w:rsidRDefault="000065D7" w:rsidP="00777F7D">
      <w:pPr>
        <w:pStyle w:val="FootnoteText"/>
        <w:ind w:left="284" w:hanging="284"/>
        <w:rPr>
          <w:color w:val="000000" w:themeColor="text1"/>
          <w:lang w:val="pt-PT"/>
        </w:rPr>
      </w:pPr>
      <w:r w:rsidRPr="0055319D">
        <w:rPr>
          <w:rStyle w:val="FootnoteReference"/>
          <w:color w:val="000000" w:themeColor="text1"/>
        </w:rPr>
        <w:footnoteRef/>
      </w:r>
      <w:r w:rsidRPr="0055319D">
        <w:rPr>
          <w:color w:val="000000" w:themeColor="text1"/>
          <w:lang w:val="pt-PT"/>
        </w:rPr>
        <w:t xml:space="preserve"> </w:t>
      </w:r>
      <w:r w:rsidRPr="0055319D">
        <w:rPr>
          <w:color w:val="000000" w:themeColor="text1"/>
          <w:lang w:val="pt-PT"/>
        </w:rPr>
        <w:tab/>
        <w:t xml:space="preserve">Estratégia Orçamental 2014-2018 </w:t>
      </w:r>
      <w:hyperlink r:id="rId116" w:history="1">
        <w:r w:rsidRPr="00982505">
          <w:rPr>
            <w:rStyle w:val="Hyperlink"/>
            <w:lang w:val="pt-PT"/>
          </w:rPr>
          <w:t>http://www.igcp.pt/fotos/editor2/2014/Notas_aos_Investidores/30-04-2014_16_32_30_DEO2014.pdf</w:t>
        </w:r>
      </w:hyperlink>
      <w:r w:rsidRPr="0055319D">
        <w:rPr>
          <w:color w:val="000000" w:themeColor="text1"/>
          <w:lang w:val="pt-PT"/>
        </w:rPr>
        <w:t>.</w:t>
      </w:r>
    </w:p>
  </w:footnote>
  <w:footnote w:id="112">
    <w:p w14:paraId="12D330B3" w14:textId="1575BE59" w:rsidR="000065D7" w:rsidRPr="0055319D" w:rsidRDefault="000065D7" w:rsidP="00777F7D">
      <w:pPr>
        <w:pStyle w:val="FootnoteText"/>
        <w:ind w:left="284" w:hanging="284"/>
        <w:rPr>
          <w:color w:val="000000" w:themeColor="text1"/>
          <w:lang w:val="pt-PT"/>
        </w:rPr>
      </w:pPr>
      <w:r w:rsidRPr="0055319D">
        <w:rPr>
          <w:rStyle w:val="FootnoteReference"/>
          <w:color w:val="000000" w:themeColor="text1"/>
        </w:rPr>
        <w:footnoteRef/>
      </w:r>
      <w:r w:rsidRPr="0055319D">
        <w:rPr>
          <w:color w:val="000000" w:themeColor="text1"/>
          <w:lang w:val="pt-PT"/>
        </w:rPr>
        <w:t xml:space="preserve"> </w:t>
      </w:r>
      <w:r w:rsidR="00DD21D2">
        <w:rPr>
          <w:color w:val="000000" w:themeColor="text1"/>
          <w:lang w:val="pt-PT"/>
        </w:rPr>
        <w:tab/>
      </w:r>
      <w:hyperlink r:id="rId117" w:history="1">
        <w:r w:rsidRPr="00982505">
          <w:rPr>
            <w:rStyle w:val="Hyperlink"/>
            <w:lang w:val="pt-PT"/>
          </w:rPr>
          <w:t>https://www.portugal2020.pt/Portal2020/o-que-e-o-portugal2020</w:t>
        </w:r>
      </w:hyperlink>
      <w:r>
        <w:rPr>
          <w:color w:val="000000" w:themeColor="text1"/>
          <w:lang w:val="pt-PT"/>
        </w:rPr>
        <w:t>.</w:t>
      </w:r>
    </w:p>
  </w:footnote>
  <w:footnote w:id="113">
    <w:p w14:paraId="4B000FFA" w14:textId="2698BD3D"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sidRPr="0055319D">
        <w:rPr>
          <w:color w:val="000000" w:themeColor="text1"/>
        </w:rPr>
        <w:t xml:space="preserve"> </w:t>
      </w:r>
      <w:r w:rsidR="00DD21D2">
        <w:rPr>
          <w:color w:val="000000" w:themeColor="text1"/>
        </w:rPr>
        <w:tab/>
      </w:r>
      <w:r w:rsidRPr="0055319D">
        <w:rPr>
          <w:color w:val="000000" w:themeColor="text1"/>
        </w:rPr>
        <w:t xml:space="preserve">Youth Employment Initiative (YEI), Portugal Country Fiche, available through: </w:t>
      </w:r>
      <w:hyperlink r:id="rId118" w:history="1">
        <w:r w:rsidRPr="00982505">
          <w:rPr>
            <w:rStyle w:val="Hyperlink"/>
          </w:rPr>
          <w:t>http://ec.europa.eu/social/main.jsp?catId=1176</w:t>
        </w:r>
      </w:hyperlink>
      <w:r w:rsidRPr="0055319D">
        <w:rPr>
          <w:color w:val="000000" w:themeColor="text1"/>
        </w:rPr>
        <w:t>.</w:t>
      </w:r>
    </w:p>
  </w:footnote>
  <w:footnote w:id="114">
    <w:p w14:paraId="5C71D890" w14:textId="77777777" w:rsidR="000065D7" w:rsidRPr="0055319D" w:rsidRDefault="000065D7" w:rsidP="00777F7D">
      <w:pPr>
        <w:pStyle w:val="FootnoteText"/>
        <w:ind w:left="284" w:hanging="284"/>
        <w:rPr>
          <w:color w:val="000000" w:themeColor="text1"/>
        </w:rPr>
      </w:pPr>
      <w:r w:rsidRPr="0055319D">
        <w:rPr>
          <w:rStyle w:val="FootnoteReference"/>
          <w:color w:val="000000" w:themeColor="text1"/>
        </w:rPr>
        <w:footnoteRef/>
      </w:r>
      <w:r w:rsidRPr="0055319D">
        <w:rPr>
          <w:color w:val="000000" w:themeColor="text1"/>
        </w:rPr>
        <w:t xml:space="preserve"> </w:t>
      </w:r>
      <w:hyperlink r:id="rId119" w:history="1">
        <w:r w:rsidRPr="00982505">
          <w:rPr>
            <w:rStyle w:val="Hyperlink"/>
          </w:rPr>
          <w:t>https://cohesiondata.ec.europa.eu/countries/PT</w:t>
        </w:r>
      </w:hyperlink>
      <w:r w:rsidRPr="0055319D">
        <w:rPr>
          <w:color w:val="000000" w:themeColor="text1"/>
        </w:rPr>
        <w:t>.</w:t>
      </w:r>
    </w:p>
  </w:footnote>
  <w:footnote w:id="115">
    <w:p w14:paraId="168DF7FD" w14:textId="77777777" w:rsidR="000065D7" w:rsidRPr="0055319D" w:rsidRDefault="000065D7" w:rsidP="00777F7D">
      <w:pPr>
        <w:pStyle w:val="FootnoteText"/>
        <w:ind w:left="284" w:hanging="284"/>
        <w:rPr>
          <w:lang w:val="pt-PT"/>
        </w:rPr>
      </w:pPr>
      <w:r w:rsidRPr="0055319D">
        <w:rPr>
          <w:rStyle w:val="FootnoteReference"/>
        </w:rPr>
        <w:footnoteRef/>
      </w:r>
      <w:r w:rsidRPr="0055319D">
        <w:rPr>
          <w:lang w:val="pt-PT"/>
        </w:rPr>
        <w:t xml:space="preserve"> Proposta de Orçamento de Estado para 2017; available at </w:t>
      </w:r>
      <w:hyperlink r:id="rId120" w:history="1">
        <w:r w:rsidRPr="00982505">
          <w:rPr>
            <w:rStyle w:val="Hyperlink"/>
            <w:lang w:val="pt-PT"/>
          </w:rPr>
          <w:t>http://www.dgo.pt/politicaorcamental/Paginas/OEpagina.aspx?Ano=2017&amp;TipoOE=Proposta%20de%20Or%C3%A7amento%20do%20Estado&amp;TipoDocumentos=Lei%20/%20Mapas%20Lei%20/%20Relat%C3%B3rio</w:t>
        </w:r>
      </w:hyperlink>
      <w:r>
        <w:rPr>
          <w:lang w:val="pt-PT"/>
        </w:rPr>
        <w:t>.</w:t>
      </w:r>
    </w:p>
  </w:footnote>
  <w:footnote w:id="116">
    <w:p w14:paraId="5F6F590F" w14:textId="77777777" w:rsidR="000065D7" w:rsidRPr="0055319D" w:rsidRDefault="000065D7" w:rsidP="00777F7D">
      <w:pPr>
        <w:pStyle w:val="FootnoteText"/>
        <w:ind w:left="284" w:hanging="284"/>
        <w:rPr>
          <w:lang w:val="pt-PT"/>
        </w:rPr>
      </w:pPr>
      <w:r w:rsidRPr="0055319D">
        <w:rPr>
          <w:rStyle w:val="FootnoteReference"/>
        </w:rPr>
        <w:footnoteRef/>
      </w:r>
      <w:r w:rsidRPr="0055319D">
        <w:rPr>
          <w:lang w:val="pt-PT"/>
        </w:rPr>
        <w:t xml:space="preserve"> </w:t>
      </w:r>
      <w:hyperlink r:id="rId121" w:history="1">
        <w:r w:rsidRPr="00982505">
          <w:rPr>
            <w:rStyle w:val="Hyperlink"/>
            <w:lang w:val="pt-PT"/>
          </w:rPr>
          <w:t>http://economico.sapo.pt/noticias/sancoes-colegio-de-comissarios-continua-a-analisar-argumentos-de-portugal_255015.html</w:t>
        </w:r>
      </w:hyperlink>
      <w:r>
        <w:rPr>
          <w:lang w:val="pt-P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BD6D1" w14:textId="77777777" w:rsidR="000065D7" w:rsidRDefault="000065D7" w:rsidP="00AF323E">
    <w:r>
      <w:rPr>
        <w:noProof/>
        <w:lang w:val="nl-NL" w:eastAsia="nl-NL"/>
      </w:rPr>
      <mc:AlternateContent>
        <mc:Choice Requires="wps">
          <w:drawing>
            <wp:anchor distT="0" distB="0" distL="114300" distR="114300" simplePos="0" relativeHeight="251657216" behindDoc="0" locked="0" layoutInCell="1" allowOverlap="1" wp14:anchorId="433EBE63" wp14:editId="591AA877">
              <wp:simplePos x="0" y="0"/>
              <wp:positionH relativeFrom="column">
                <wp:posOffset>1041400</wp:posOffset>
              </wp:positionH>
              <wp:positionV relativeFrom="paragraph">
                <wp:posOffset>222250</wp:posOffset>
              </wp:positionV>
              <wp:extent cx="4470400" cy="2286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87E79" w14:textId="77777777" w:rsidR="000065D7" w:rsidRPr="00ED6A68" w:rsidRDefault="000065D7" w:rsidP="00AF323E">
                          <w:pPr>
                            <w:jc w:val="right"/>
                            <w:rPr>
                              <w:sz w:val="16"/>
                              <w:szCs w:val="16"/>
                            </w:rPr>
                          </w:pPr>
                          <w:r>
                            <w:rPr>
                              <w:sz w:val="16"/>
                              <w:lang w:eastAsia="fr-FR"/>
                            </w:rPr>
                            <w:t>European Semester 2016/2017</w:t>
                          </w:r>
                          <w:r w:rsidRPr="00F46384">
                            <w:rPr>
                              <w:sz w:val="16"/>
                              <w:lang w:eastAsia="fr-FR"/>
                            </w:rPr>
                            <w:t xml:space="preserve"> country fiche on disability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EBE63" id="_x0000_t202" coordsize="21600,21600" o:spt="202" path="m,l,21600r21600,l21600,xe">
              <v:stroke joinstyle="miter"/>
              <v:path gradientshapeok="t" o:connecttype="rect"/>
            </v:shapetype>
            <v:shape id="Text Box 25" o:spid="_x0000_s1026" type="#_x0000_t202" style="position:absolute;margin-left:82pt;margin-top:17.5pt;width:352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" filled="f" stroked="f">
              <v:textbox>
                <w:txbxContent>
                  <w:p w14:paraId="4DB87E79" w14:textId="77777777" w:rsidR="000065D7" w:rsidRPr="00ED6A68" w:rsidRDefault="000065D7" w:rsidP="00AF323E">
                    <w:pPr>
                      <w:jc w:val="right"/>
                      <w:rPr>
                        <w:sz w:val="16"/>
                        <w:szCs w:val="16"/>
                      </w:rPr>
                    </w:pPr>
                    <w:r>
                      <w:rPr>
                        <w:sz w:val="16"/>
                        <w:lang w:eastAsia="fr-FR"/>
                      </w:rPr>
                      <w:t>European Semester 2016/2017</w:t>
                    </w:r>
                    <w:r w:rsidRPr="00F46384">
                      <w:rPr>
                        <w:sz w:val="16"/>
                        <w:lang w:eastAsia="fr-FR"/>
                      </w:rPr>
                      <w:t xml:space="preserve"> country fiche on disability</w:t>
                    </w:r>
                  </w:p>
                </w:txbxContent>
              </v:textbox>
            </v:shape>
          </w:pict>
        </mc:Fallback>
      </mc:AlternateContent>
    </w:r>
    <w:r>
      <w:rPr>
        <w:noProof/>
        <w:lang w:val="nl-NL" w:eastAsia="nl-NL"/>
      </w:rPr>
      <w:drawing>
        <wp:anchor distT="0" distB="0" distL="114300" distR="114300" simplePos="0" relativeHeight="251655168" behindDoc="1" locked="0" layoutInCell="1" allowOverlap="1" wp14:anchorId="6EBDC886" wp14:editId="01C2C115">
          <wp:simplePos x="0" y="0"/>
          <wp:positionH relativeFrom="column">
            <wp:posOffset>5207000</wp:posOffset>
          </wp:positionH>
          <wp:positionV relativeFrom="paragraph">
            <wp:posOffset>-62865</wp:posOffset>
          </wp:positionV>
          <wp:extent cx="509270" cy="509270"/>
          <wp:effectExtent l="0" t="0" r="5080" b="5080"/>
          <wp:wrapThrough wrapText="bothSides">
            <wp:wrapPolygon edited="0">
              <wp:start x="0" y="0"/>
              <wp:lineTo x="0" y="21007"/>
              <wp:lineTo x="21007" y="21007"/>
              <wp:lineTo x="21007"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270" cy="50927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93805" w14:textId="1D654326" w:rsidR="00DD21D2" w:rsidRDefault="00DD21D2">
    <w:pPr>
      <w:pStyle w:val="Header"/>
    </w:pPr>
    <w:r>
      <w:rPr>
        <w:noProof/>
        <w:lang w:val="nl-NL" w:eastAsia="nl-NL"/>
      </w:rPr>
      <mc:AlternateContent>
        <mc:Choice Requires="wps">
          <w:drawing>
            <wp:anchor distT="0" distB="0" distL="114300" distR="114300" simplePos="0" relativeHeight="251664384" behindDoc="0" locked="0" layoutInCell="1" allowOverlap="1" wp14:anchorId="3292CF19" wp14:editId="24EFB893">
              <wp:simplePos x="0" y="0"/>
              <wp:positionH relativeFrom="column">
                <wp:posOffset>838200</wp:posOffset>
              </wp:positionH>
              <wp:positionV relativeFrom="paragraph">
                <wp:posOffset>455930</wp:posOffset>
              </wp:positionV>
              <wp:extent cx="4470400" cy="2286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228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DB2BC4E" w14:textId="77777777" w:rsidR="00DD21D2" w:rsidRPr="00ED6A68" w:rsidRDefault="00DD21D2" w:rsidP="00DD21D2">
                          <w:pPr>
                            <w:jc w:val="right"/>
                            <w:rPr>
                              <w:sz w:val="16"/>
                              <w:szCs w:val="16"/>
                            </w:rPr>
                          </w:pPr>
                          <w:r>
                            <w:rPr>
                              <w:sz w:val="16"/>
                              <w:lang w:eastAsia="fr-FR"/>
                            </w:rPr>
                            <w:t>European Semester 2016/2017</w:t>
                          </w:r>
                          <w:r w:rsidRPr="00F46384">
                            <w:rPr>
                              <w:sz w:val="16"/>
                              <w:lang w:eastAsia="fr-FR"/>
                            </w:rPr>
                            <w:t xml:space="preserve"> country fiche on disability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2CF19" id="_x0000_t202" coordsize="21600,21600" o:spt="202" path="m,l,21600r21600,l21600,xe">
              <v:stroke joinstyle="miter"/>
              <v:path gradientshapeok="t" o:connecttype="rect"/>
            </v:shapetype>
            <v:shape id="Text Box 4" o:spid="_x0000_s1027" type="#_x0000_t202" style="position:absolute;margin-left:66pt;margin-top:35.9pt;width:352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" filled="f" stroked="f">
              <v:textbox>
                <w:txbxContent>
                  <w:p w14:paraId="6DB2BC4E" w14:textId="77777777" w:rsidR="00DD21D2" w:rsidRPr="00ED6A68" w:rsidRDefault="00DD21D2" w:rsidP="00DD21D2">
                    <w:pPr>
                      <w:jc w:val="right"/>
                      <w:rPr>
                        <w:sz w:val="16"/>
                        <w:szCs w:val="16"/>
                      </w:rPr>
                    </w:pPr>
                    <w:r>
                      <w:rPr>
                        <w:sz w:val="16"/>
                        <w:lang w:eastAsia="fr-FR"/>
                      </w:rPr>
                      <w:t>European Semester 2016/2017</w:t>
                    </w:r>
                    <w:r w:rsidRPr="00F46384">
                      <w:rPr>
                        <w:sz w:val="16"/>
                        <w:lang w:eastAsia="fr-FR"/>
                      </w:rPr>
                      <w:t xml:space="preserve"> country fiche on disability</w:t>
                    </w:r>
                  </w:p>
                </w:txbxContent>
              </v:textbox>
            </v:shape>
          </w:pict>
        </mc:Fallback>
      </mc:AlternateContent>
    </w:r>
    <w:r>
      <w:rPr>
        <w:noProof/>
        <w:lang w:val="nl-NL" w:eastAsia="nl-NL"/>
      </w:rPr>
      <w:drawing>
        <wp:anchor distT="0" distB="0" distL="114300" distR="114300" simplePos="0" relativeHeight="251662336" behindDoc="1" locked="0" layoutInCell="1" allowOverlap="1" wp14:anchorId="6BC8D5DF" wp14:editId="21B44BD5">
          <wp:simplePos x="0" y="0"/>
          <wp:positionH relativeFrom="column">
            <wp:posOffset>5203825</wp:posOffset>
          </wp:positionH>
          <wp:positionV relativeFrom="paragraph">
            <wp:posOffset>180340</wp:posOffset>
          </wp:positionV>
          <wp:extent cx="509270" cy="509270"/>
          <wp:effectExtent l="0" t="0" r="5080" b="5080"/>
          <wp:wrapThrough wrapText="bothSides">
            <wp:wrapPolygon edited="0">
              <wp:start x="0" y="0"/>
              <wp:lineTo x="0" y="21007"/>
              <wp:lineTo x="21007" y="21007"/>
              <wp:lineTo x="2100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270" cy="509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2754B" w14:textId="77777777" w:rsidR="000065D7" w:rsidRDefault="000065D7" w:rsidP="00AF323E">
    <w:r>
      <w:rPr>
        <w:noProof/>
        <w:lang w:val="nl-NL" w:eastAsia="nl-NL"/>
      </w:rPr>
      <mc:AlternateContent>
        <mc:Choice Requires="wps">
          <w:drawing>
            <wp:anchor distT="0" distB="0" distL="114300" distR="114300" simplePos="0" relativeHeight="251660288" behindDoc="0" locked="0" layoutInCell="1" allowOverlap="1" wp14:anchorId="2775F49C" wp14:editId="7335BE11">
              <wp:simplePos x="0" y="0"/>
              <wp:positionH relativeFrom="column">
                <wp:posOffset>4108450</wp:posOffset>
              </wp:positionH>
              <wp:positionV relativeFrom="paragraph">
                <wp:posOffset>212725</wp:posOffset>
              </wp:positionV>
              <wp:extent cx="4470400" cy="2286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F1F5C" w14:textId="77777777" w:rsidR="000065D7" w:rsidRPr="00ED6A68" w:rsidRDefault="000065D7" w:rsidP="00AF323E">
                          <w:pPr>
                            <w:jc w:val="right"/>
                            <w:rPr>
                              <w:sz w:val="16"/>
                              <w:szCs w:val="16"/>
                            </w:rPr>
                          </w:pPr>
                          <w:r>
                            <w:rPr>
                              <w:sz w:val="16"/>
                              <w:lang w:eastAsia="fr-FR"/>
                            </w:rPr>
                            <w:t>European Semester 2016/2017</w:t>
                          </w:r>
                          <w:r w:rsidRPr="00F46384">
                            <w:rPr>
                              <w:sz w:val="16"/>
                              <w:lang w:eastAsia="fr-FR"/>
                            </w:rPr>
                            <w:t xml:space="preserve"> country fiche on disability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75F49C" id="_x0000_t202" coordsize="21600,21600" o:spt="202" path="m,l,21600r21600,l21600,xe">
              <v:stroke joinstyle="miter"/>
              <v:path gradientshapeok="t" o:connecttype="rect"/>
            </v:shapetype>
            <v:shape id="Text Box 30" o:spid="_x0000_s1028" type="#_x0000_t202" style="position:absolute;margin-left:323.5pt;margin-top:16.75pt;width:352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L8tgIAAMI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" filled="f" stroked="f">
              <v:textbox>
                <w:txbxContent>
                  <w:p w14:paraId="4BAF1F5C" w14:textId="77777777" w:rsidR="000065D7" w:rsidRPr="00ED6A68" w:rsidRDefault="000065D7" w:rsidP="00AF323E">
                    <w:pPr>
                      <w:jc w:val="right"/>
                      <w:rPr>
                        <w:sz w:val="16"/>
                        <w:szCs w:val="16"/>
                      </w:rPr>
                    </w:pPr>
                    <w:r>
                      <w:rPr>
                        <w:sz w:val="16"/>
                        <w:lang w:eastAsia="fr-FR"/>
                      </w:rPr>
                      <w:t>European Semester 2016/2017</w:t>
                    </w:r>
                    <w:r w:rsidRPr="00F46384">
                      <w:rPr>
                        <w:sz w:val="16"/>
                        <w:lang w:eastAsia="fr-FR"/>
                      </w:rPr>
                      <w:t xml:space="preserve"> country fiche on disability</w:t>
                    </w:r>
                  </w:p>
                </w:txbxContent>
              </v:textbox>
            </v:shape>
          </w:pict>
        </mc:Fallback>
      </mc:AlternateContent>
    </w:r>
    <w:r>
      <w:rPr>
        <w:noProof/>
        <w:lang w:val="nl-NL" w:eastAsia="nl-NL"/>
      </w:rPr>
      <w:drawing>
        <wp:anchor distT="0" distB="0" distL="114300" distR="114300" simplePos="0" relativeHeight="251659264" behindDoc="1" locked="0" layoutInCell="1" allowOverlap="1" wp14:anchorId="6FC98843" wp14:editId="217D565F">
          <wp:simplePos x="0" y="0"/>
          <wp:positionH relativeFrom="column">
            <wp:posOffset>8321675</wp:posOffset>
          </wp:positionH>
          <wp:positionV relativeFrom="paragraph">
            <wp:posOffset>-57785</wp:posOffset>
          </wp:positionV>
          <wp:extent cx="509270" cy="509270"/>
          <wp:effectExtent l="0" t="0" r="5080" b="5080"/>
          <wp:wrapThrough wrapText="bothSides">
            <wp:wrapPolygon edited="0">
              <wp:start x="0" y="0"/>
              <wp:lineTo x="0" y="21007"/>
              <wp:lineTo x="21007" y="21007"/>
              <wp:lineTo x="21007"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270" cy="509270"/>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FE29B" w14:textId="5BAFDC2C" w:rsidR="000065D7" w:rsidRDefault="000065D7" w:rsidP="00AF323E">
    <w:r>
      <w:rPr>
        <w:noProof/>
        <w:lang w:val="nl-NL" w:eastAsia="nl-NL"/>
      </w:rPr>
      <mc:AlternateContent>
        <mc:Choice Requires="wps">
          <w:drawing>
            <wp:anchor distT="0" distB="0" distL="114300" distR="114300" simplePos="0" relativeHeight="251658240" behindDoc="0" locked="0" layoutInCell="1" allowOverlap="1" wp14:anchorId="3008F0B0" wp14:editId="22652B5E">
              <wp:simplePos x="0" y="0"/>
              <wp:positionH relativeFrom="column">
                <wp:posOffset>1069975</wp:posOffset>
              </wp:positionH>
              <wp:positionV relativeFrom="paragraph">
                <wp:posOffset>222250</wp:posOffset>
              </wp:positionV>
              <wp:extent cx="4470400" cy="2286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228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28680A" w14:textId="154F576E" w:rsidR="000065D7" w:rsidRPr="00ED6A68" w:rsidRDefault="000065D7" w:rsidP="00AF323E">
                          <w:pPr>
                            <w:jc w:val="right"/>
                            <w:rPr>
                              <w:sz w:val="16"/>
                              <w:szCs w:val="16"/>
                            </w:rPr>
                          </w:pPr>
                          <w:r>
                            <w:rPr>
                              <w:sz w:val="16"/>
                              <w:lang w:eastAsia="fr-FR"/>
                            </w:rPr>
                            <w:t>European Semester 2016/2017</w:t>
                          </w:r>
                          <w:r w:rsidRPr="00F46384">
                            <w:rPr>
                              <w:sz w:val="16"/>
                              <w:lang w:eastAsia="fr-FR"/>
                            </w:rPr>
                            <w:t xml:space="preserve"> country fiche on disability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8F0B0" id="_x0000_t202" coordsize="21600,21600" o:spt="202" path="m,l,21600r21600,l21600,xe">
              <v:stroke joinstyle="miter"/>
              <v:path gradientshapeok="t" o:connecttype="rect"/>
            </v:shapetype>
            <v:shape id="Text Box 21" o:spid="_x0000_s1029" type="#_x0000_t202" style="position:absolute;margin-left:84.25pt;margin-top:17.5pt;width:352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" filled="f" stroked="f">
              <v:textbox>
                <w:txbxContent>
                  <w:p w14:paraId="5928680A" w14:textId="154F576E" w:rsidR="000065D7" w:rsidRPr="00ED6A68" w:rsidRDefault="000065D7" w:rsidP="00AF323E">
                    <w:pPr>
                      <w:jc w:val="right"/>
                      <w:rPr>
                        <w:sz w:val="16"/>
                        <w:szCs w:val="16"/>
                      </w:rPr>
                    </w:pPr>
                    <w:r>
                      <w:rPr>
                        <w:sz w:val="16"/>
                        <w:lang w:eastAsia="fr-FR"/>
                      </w:rPr>
                      <w:t>European Semester 2016/2017</w:t>
                    </w:r>
                    <w:r w:rsidRPr="00F46384">
                      <w:rPr>
                        <w:sz w:val="16"/>
                        <w:lang w:eastAsia="fr-FR"/>
                      </w:rPr>
                      <w:t xml:space="preserve"> country fiche on disability</w:t>
                    </w:r>
                  </w:p>
                </w:txbxContent>
              </v:textbox>
            </v:shape>
          </w:pict>
        </mc:Fallback>
      </mc:AlternateContent>
    </w:r>
    <w:r>
      <w:rPr>
        <w:noProof/>
        <w:lang w:val="nl-NL" w:eastAsia="nl-NL"/>
      </w:rPr>
      <w:drawing>
        <wp:anchor distT="0" distB="0" distL="114300" distR="114300" simplePos="0" relativeHeight="251656192" behindDoc="1" locked="0" layoutInCell="1" allowOverlap="1" wp14:anchorId="28E16250" wp14:editId="7A15B49F">
          <wp:simplePos x="0" y="0"/>
          <wp:positionH relativeFrom="column">
            <wp:posOffset>5235575</wp:posOffset>
          </wp:positionH>
          <wp:positionV relativeFrom="paragraph">
            <wp:posOffset>-62865</wp:posOffset>
          </wp:positionV>
          <wp:extent cx="509270" cy="509270"/>
          <wp:effectExtent l="0" t="0" r="5080" b="5080"/>
          <wp:wrapThrough wrapText="bothSides">
            <wp:wrapPolygon edited="0">
              <wp:start x="0" y="0"/>
              <wp:lineTo x="0" y="21007"/>
              <wp:lineTo x="21007" y="21007"/>
              <wp:lineTo x="2100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270" cy="509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15E78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964D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0D2C5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FFE02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2034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2CF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1093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26A5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E765FB"/>
    <w:multiLevelType w:val="hybridMultilevel"/>
    <w:tmpl w:val="C02CC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C6B1FBD"/>
    <w:multiLevelType w:val="hybridMultilevel"/>
    <w:tmpl w:val="DDA465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0497F48"/>
    <w:multiLevelType w:val="hybridMultilevel"/>
    <w:tmpl w:val="FD403FB4"/>
    <w:lvl w:ilvl="0" w:tplc="306A9F12">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46B769F"/>
    <w:multiLevelType w:val="multilevel"/>
    <w:tmpl w:val="09E022E8"/>
    <w:lvl w:ilvl="0">
      <w:start w:val="4"/>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90C20DF"/>
    <w:multiLevelType w:val="multilevel"/>
    <w:tmpl w:val="15FE35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BBC31D3"/>
    <w:multiLevelType w:val="hybridMultilevel"/>
    <w:tmpl w:val="ABA67DDE"/>
    <w:lvl w:ilvl="0" w:tplc="EE8C2CE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D56165E"/>
    <w:multiLevelType w:val="hybridMultilevel"/>
    <w:tmpl w:val="1FB601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DE62C72"/>
    <w:multiLevelType w:val="hybridMultilevel"/>
    <w:tmpl w:val="B7861020"/>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20E11A50"/>
    <w:multiLevelType w:val="hybridMultilevel"/>
    <w:tmpl w:val="277ACA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6B477B8"/>
    <w:multiLevelType w:val="hybridMultilevel"/>
    <w:tmpl w:val="D06EB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1756CC"/>
    <w:multiLevelType w:val="hybridMultilevel"/>
    <w:tmpl w:val="E32E16E8"/>
    <w:lvl w:ilvl="0" w:tplc="67C8D12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4F2A3C"/>
    <w:multiLevelType w:val="hybridMultilevel"/>
    <w:tmpl w:val="ED0C83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8BB4932"/>
    <w:multiLevelType w:val="hybridMultilevel"/>
    <w:tmpl w:val="CD54B96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2F3F3DD8"/>
    <w:multiLevelType w:val="hybridMultilevel"/>
    <w:tmpl w:val="6ECCF5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F841B29"/>
    <w:multiLevelType w:val="hybridMultilevel"/>
    <w:tmpl w:val="609CA2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1082CA3"/>
    <w:multiLevelType w:val="hybridMultilevel"/>
    <w:tmpl w:val="E1843A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3B915AAF"/>
    <w:multiLevelType w:val="hybridMultilevel"/>
    <w:tmpl w:val="4AA408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B9B6889"/>
    <w:multiLevelType w:val="hybridMultilevel"/>
    <w:tmpl w:val="79C279C4"/>
    <w:lvl w:ilvl="0" w:tplc="B69298CC">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1A4619"/>
    <w:multiLevelType w:val="multilevel"/>
    <w:tmpl w:val="3B6AE3A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3ECC6431"/>
    <w:multiLevelType w:val="hybridMultilevel"/>
    <w:tmpl w:val="E5CC41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3236441"/>
    <w:multiLevelType w:val="hybridMultilevel"/>
    <w:tmpl w:val="C138F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61C6FF7"/>
    <w:multiLevelType w:val="hybridMultilevel"/>
    <w:tmpl w:val="589E2F30"/>
    <w:lvl w:ilvl="0" w:tplc="E984129A">
      <w:start w:val="7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D6031B7"/>
    <w:multiLevelType w:val="hybridMultilevel"/>
    <w:tmpl w:val="2A3C84E0"/>
    <w:lvl w:ilvl="0" w:tplc="0D527EFC">
      <w:start w:val="1"/>
      <w:numFmt w:val="bullet"/>
      <w:lvlText w:val=""/>
      <w:lvlJc w:val="left"/>
      <w:pPr>
        <w:ind w:left="720" w:hanging="360"/>
      </w:pPr>
      <w:rPr>
        <w:rFonts w:ascii="Symbol" w:hAnsi="Symbol" w:hint="default"/>
        <w:sz w:val="24"/>
        <w:szCs w:val="24"/>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15:restartNumberingAfterBreak="0">
    <w:nsid w:val="52C2349D"/>
    <w:multiLevelType w:val="hybridMultilevel"/>
    <w:tmpl w:val="1F4E4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2D626BC"/>
    <w:multiLevelType w:val="multilevel"/>
    <w:tmpl w:val="E59C11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52E135ED"/>
    <w:multiLevelType w:val="hybridMultilevel"/>
    <w:tmpl w:val="0CBE56F0"/>
    <w:lvl w:ilvl="0" w:tplc="E984129A">
      <w:start w:val="7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DD38C5"/>
    <w:multiLevelType w:val="hybridMultilevel"/>
    <w:tmpl w:val="2F202AEC"/>
    <w:lvl w:ilvl="0" w:tplc="16F658C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32250A"/>
    <w:multiLevelType w:val="hybridMultilevel"/>
    <w:tmpl w:val="D7D6AD3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59BF3FBE"/>
    <w:multiLevelType w:val="multilevel"/>
    <w:tmpl w:val="239C744A"/>
    <w:lvl w:ilvl="0">
      <w:start w:val="5"/>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5CCE0B94"/>
    <w:multiLevelType w:val="multilevel"/>
    <w:tmpl w:val="12E42466"/>
    <w:numStyleLink w:val="Style1"/>
  </w:abstractNum>
  <w:abstractNum w:abstractNumId="40" w15:restartNumberingAfterBreak="0">
    <w:nsid w:val="63D22CD3"/>
    <w:multiLevelType w:val="hybridMultilevel"/>
    <w:tmpl w:val="DE0C1D6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67D76C56"/>
    <w:multiLevelType w:val="hybridMultilevel"/>
    <w:tmpl w:val="11727E4E"/>
    <w:lvl w:ilvl="0" w:tplc="89A278A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7F31828"/>
    <w:multiLevelType w:val="hybridMultilevel"/>
    <w:tmpl w:val="93AE22D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5BE5A8E"/>
    <w:multiLevelType w:val="multilevel"/>
    <w:tmpl w:val="12E42466"/>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7BD56829"/>
    <w:multiLevelType w:val="multilevel"/>
    <w:tmpl w:val="AE06A07C"/>
    <w:lvl w:ilvl="0">
      <w:start w:val="1"/>
      <w:numFmt w:val="decimal"/>
      <w:lvlText w:val="%1"/>
      <w:lvlJc w:val="left"/>
      <w:pPr>
        <w:ind w:left="432" w:hanging="432"/>
      </w:pPr>
    </w:lvl>
    <w:lvl w:ilvl="1">
      <w:start w:val="1"/>
      <w:numFmt w:val="decimal"/>
      <w:lvlText w:val="%1.%2"/>
      <w:lvlJc w:val="left"/>
      <w:pPr>
        <w:ind w:left="860"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7BD73905"/>
    <w:multiLevelType w:val="hybridMultilevel"/>
    <w:tmpl w:val="04941DB4"/>
    <w:lvl w:ilvl="0" w:tplc="08090001">
      <w:start w:val="1"/>
      <w:numFmt w:val="bullet"/>
      <w:lvlText w:val=""/>
      <w:lvlJc w:val="left"/>
      <w:pPr>
        <w:tabs>
          <w:tab w:val="num" w:pos="360"/>
        </w:tabs>
        <w:ind w:left="360" w:hanging="360"/>
      </w:pPr>
      <w:rPr>
        <w:rFonts w:ascii="Symbol" w:hAnsi="Symbol" w:hint="default"/>
      </w:rPr>
    </w:lvl>
    <w:lvl w:ilvl="1" w:tplc="0C742E8A">
      <w:start w:val="1"/>
      <w:numFmt w:val="bullet"/>
      <w:lvlText w:val="-"/>
      <w:lvlJc w:val="left"/>
      <w:pPr>
        <w:tabs>
          <w:tab w:val="num" w:pos="1080"/>
        </w:tabs>
        <w:ind w:left="1080" w:hanging="360"/>
      </w:pPr>
      <w:rPr>
        <w:rFonts w:ascii="Tahoma" w:eastAsia="Times New Roman" w:hAnsi="Tahoma" w:cs="Tahom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39"/>
  </w:num>
  <w:num w:numId="12">
    <w:abstractNumId w:val="43"/>
  </w:num>
  <w:num w:numId="13">
    <w:abstractNumId w:val="33"/>
  </w:num>
  <w:num w:numId="14">
    <w:abstractNumId w:val="45"/>
  </w:num>
  <w:num w:numId="15">
    <w:abstractNumId w:val="10"/>
  </w:num>
  <w:num w:numId="16">
    <w:abstractNumId w:val="18"/>
  </w:num>
  <w:num w:numId="17">
    <w:abstractNumId w:val="26"/>
  </w:num>
  <w:num w:numId="18">
    <w:abstractNumId w:val="21"/>
  </w:num>
  <w:num w:numId="19">
    <w:abstractNumId w:val="29"/>
  </w:num>
  <w:num w:numId="20">
    <w:abstractNumId w:val="28"/>
  </w:num>
  <w:num w:numId="21">
    <w:abstractNumId w:val="20"/>
  </w:num>
  <w:num w:numId="22">
    <w:abstractNumId w:val="36"/>
  </w:num>
  <w:num w:numId="23">
    <w:abstractNumId w:val="15"/>
  </w:num>
  <w:num w:numId="24">
    <w:abstractNumId w:val="30"/>
  </w:num>
  <w:num w:numId="25">
    <w:abstractNumId w:val="24"/>
  </w:num>
  <w:num w:numId="26">
    <w:abstractNumId w:val="16"/>
  </w:num>
  <w:num w:numId="27">
    <w:abstractNumId w:val="44"/>
  </w:num>
  <w:num w:numId="28">
    <w:abstractNumId w:val="41"/>
  </w:num>
  <w:num w:numId="29">
    <w:abstractNumId w:val="12"/>
  </w:num>
  <w:num w:numId="30">
    <w:abstractNumId w:val="23"/>
  </w:num>
  <w:num w:numId="31">
    <w:abstractNumId w:val="25"/>
  </w:num>
  <w:num w:numId="32">
    <w:abstractNumId w:val="37"/>
  </w:num>
  <w:num w:numId="33">
    <w:abstractNumId w:val="22"/>
  </w:num>
  <w:num w:numId="34">
    <w:abstractNumId w:val="42"/>
  </w:num>
  <w:num w:numId="35">
    <w:abstractNumId w:val="11"/>
  </w:num>
  <w:num w:numId="36">
    <w:abstractNumId w:val="40"/>
  </w:num>
  <w:num w:numId="37">
    <w:abstractNumId w:val="34"/>
  </w:num>
  <w:num w:numId="38">
    <w:abstractNumId w:val="19"/>
  </w:num>
  <w:num w:numId="39">
    <w:abstractNumId w:val="27"/>
  </w:num>
  <w:num w:numId="40">
    <w:abstractNumId w:val="17"/>
  </w:num>
  <w:num w:numId="41">
    <w:abstractNumId w:val="32"/>
  </w:num>
  <w:num w:numId="42">
    <w:abstractNumId w:val="13"/>
  </w:num>
  <w:num w:numId="43">
    <w:abstractNumId w:val="38"/>
  </w:num>
  <w:num w:numId="44">
    <w:abstractNumId w:val="14"/>
  </w:num>
  <w:num w:numId="45">
    <w:abstractNumId w:val="31"/>
  </w:num>
  <w:num w:numId="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101"/>
    <w:rsid w:val="00000CE8"/>
    <w:rsid w:val="000012E9"/>
    <w:rsid w:val="000014F4"/>
    <w:rsid w:val="0000171F"/>
    <w:rsid w:val="00002E12"/>
    <w:rsid w:val="00005212"/>
    <w:rsid w:val="000065D7"/>
    <w:rsid w:val="00006E1F"/>
    <w:rsid w:val="0001019B"/>
    <w:rsid w:val="00010432"/>
    <w:rsid w:val="00012492"/>
    <w:rsid w:val="0001374E"/>
    <w:rsid w:val="00013E50"/>
    <w:rsid w:val="00014012"/>
    <w:rsid w:val="000159A6"/>
    <w:rsid w:val="00020CAA"/>
    <w:rsid w:val="00021E49"/>
    <w:rsid w:val="00022398"/>
    <w:rsid w:val="00022EFF"/>
    <w:rsid w:val="0002330B"/>
    <w:rsid w:val="000250B6"/>
    <w:rsid w:val="00025A3F"/>
    <w:rsid w:val="00025BDD"/>
    <w:rsid w:val="00025FE2"/>
    <w:rsid w:val="00030D37"/>
    <w:rsid w:val="00031B19"/>
    <w:rsid w:val="00032FAA"/>
    <w:rsid w:val="000336BD"/>
    <w:rsid w:val="000354B1"/>
    <w:rsid w:val="00035640"/>
    <w:rsid w:val="00040141"/>
    <w:rsid w:val="00041394"/>
    <w:rsid w:val="0004167C"/>
    <w:rsid w:val="0004313F"/>
    <w:rsid w:val="000437F3"/>
    <w:rsid w:val="00043861"/>
    <w:rsid w:val="00044198"/>
    <w:rsid w:val="0004426B"/>
    <w:rsid w:val="0004486B"/>
    <w:rsid w:val="00044E73"/>
    <w:rsid w:val="000458CE"/>
    <w:rsid w:val="000501FA"/>
    <w:rsid w:val="0005026D"/>
    <w:rsid w:val="00050B4A"/>
    <w:rsid w:val="000512BE"/>
    <w:rsid w:val="000526B8"/>
    <w:rsid w:val="00053E63"/>
    <w:rsid w:val="0005498D"/>
    <w:rsid w:val="00056BF0"/>
    <w:rsid w:val="00057AA4"/>
    <w:rsid w:val="00061AD6"/>
    <w:rsid w:val="00062BDC"/>
    <w:rsid w:val="00063647"/>
    <w:rsid w:val="000637CF"/>
    <w:rsid w:val="000638A2"/>
    <w:rsid w:val="00066274"/>
    <w:rsid w:val="00066A6E"/>
    <w:rsid w:val="000704E7"/>
    <w:rsid w:val="000707CF"/>
    <w:rsid w:val="00070CBE"/>
    <w:rsid w:val="0007647A"/>
    <w:rsid w:val="000764D5"/>
    <w:rsid w:val="0007660B"/>
    <w:rsid w:val="00077384"/>
    <w:rsid w:val="00077A87"/>
    <w:rsid w:val="00080203"/>
    <w:rsid w:val="000802F4"/>
    <w:rsid w:val="00082A55"/>
    <w:rsid w:val="00082E6D"/>
    <w:rsid w:val="00083316"/>
    <w:rsid w:val="00083917"/>
    <w:rsid w:val="00084AB1"/>
    <w:rsid w:val="00084D27"/>
    <w:rsid w:val="00086D53"/>
    <w:rsid w:val="00086F33"/>
    <w:rsid w:val="00090D97"/>
    <w:rsid w:val="000921C2"/>
    <w:rsid w:val="0009265B"/>
    <w:rsid w:val="00092965"/>
    <w:rsid w:val="00092B8F"/>
    <w:rsid w:val="00094EF9"/>
    <w:rsid w:val="00096871"/>
    <w:rsid w:val="000968F0"/>
    <w:rsid w:val="000969A6"/>
    <w:rsid w:val="00097B9F"/>
    <w:rsid w:val="00097BEE"/>
    <w:rsid w:val="000A1BAE"/>
    <w:rsid w:val="000A1BC6"/>
    <w:rsid w:val="000A2913"/>
    <w:rsid w:val="000A34E6"/>
    <w:rsid w:val="000A395C"/>
    <w:rsid w:val="000A3B57"/>
    <w:rsid w:val="000A5594"/>
    <w:rsid w:val="000A7CB1"/>
    <w:rsid w:val="000B2163"/>
    <w:rsid w:val="000B2577"/>
    <w:rsid w:val="000B4227"/>
    <w:rsid w:val="000B4DF2"/>
    <w:rsid w:val="000C02B7"/>
    <w:rsid w:val="000C0825"/>
    <w:rsid w:val="000C158E"/>
    <w:rsid w:val="000C166A"/>
    <w:rsid w:val="000C339A"/>
    <w:rsid w:val="000C41B7"/>
    <w:rsid w:val="000C4E75"/>
    <w:rsid w:val="000C5733"/>
    <w:rsid w:val="000C6C4B"/>
    <w:rsid w:val="000C7D4E"/>
    <w:rsid w:val="000D026D"/>
    <w:rsid w:val="000D13A0"/>
    <w:rsid w:val="000D1C8C"/>
    <w:rsid w:val="000D2600"/>
    <w:rsid w:val="000D2A34"/>
    <w:rsid w:val="000D320A"/>
    <w:rsid w:val="000D34AF"/>
    <w:rsid w:val="000D3F10"/>
    <w:rsid w:val="000D426E"/>
    <w:rsid w:val="000D42FA"/>
    <w:rsid w:val="000D479C"/>
    <w:rsid w:val="000D4E12"/>
    <w:rsid w:val="000D59F2"/>
    <w:rsid w:val="000D61A2"/>
    <w:rsid w:val="000E016C"/>
    <w:rsid w:val="000E068F"/>
    <w:rsid w:val="000E153F"/>
    <w:rsid w:val="000E1717"/>
    <w:rsid w:val="000E1D50"/>
    <w:rsid w:val="000E1F8B"/>
    <w:rsid w:val="000E4E89"/>
    <w:rsid w:val="000E59E4"/>
    <w:rsid w:val="000E7982"/>
    <w:rsid w:val="000F10AE"/>
    <w:rsid w:val="000F1FE1"/>
    <w:rsid w:val="000F26F1"/>
    <w:rsid w:val="000F28CA"/>
    <w:rsid w:val="000F335E"/>
    <w:rsid w:val="000F4283"/>
    <w:rsid w:val="000F610B"/>
    <w:rsid w:val="000F657B"/>
    <w:rsid w:val="000F6E1E"/>
    <w:rsid w:val="000F71A7"/>
    <w:rsid w:val="000F7B82"/>
    <w:rsid w:val="0010080E"/>
    <w:rsid w:val="00100CCC"/>
    <w:rsid w:val="00100F6B"/>
    <w:rsid w:val="001010AB"/>
    <w:rsid w:val="001013A7"/>
    <w:rsid w:val="00103E28"/>
    <w:rsid w:val="0010423F"/>
    <w:rsid w:val="00104EA8"/>
    <w:rsid w:val="00106687"/>
    <w:rsid w:val="00107EFC"/>
    <w:rsid w:val="00107FBD"/>
    <w:rsid w:val="00110298"/>
    <w:rsid w:val="00111BDD"/>
    <w:rsid w:val="00111DC3"/>
    <w:rsid w:val="00111FF9"/>
    <w:rsid w:val="00113AAD"/>
    <w:rsid w:val="001146D4"/>
    <w:rsid w:val="00115C02"/>
    <w:rsid w:val="0011673C"/>
    <w:rsid w:val="00116F4C"/>
    <w:rsid w:val="00117547"/>
    <w:rsid w:val="00117606"/>
    <w:rsid w:val="0012132F"/>
    <w:rsid w:val="00121963"/>
    <w:rsid w:val="001225A7"/>
    <w:rsid w:val="00123936"/>
    <w:rsid w:val="00124B63"/>
    <w:rsid w:val="00124EF1"/>
    <w:rsid w:val="00125361"/>
    <w:rsid w:val="001264BB"/>
    <w:rsid w:val="0012764F"/>
    <w:rsid w:val="00130077"/>
    <w:rsid w:val="00130E4D"/>
    <w:rsid w:val="00131053"/>
    <w:rsid w:val="0013277C"/>
    <w:rsid w:val="00132E74"/>
    <w:rsid w:val="001332A0"/>
    <w:rsid w:val="001335A3"/>
    <w:rsid w:val="00133B03"/>
    <w:rsid w:val="001341CA"/>
    <w:rsid w:val="00134A09"/>
    <w:rsid w:val="00134FD3"/>
    <w:rsid w:val="001374A3"/>
    <w:rsid w:val="00140B55"/>
    <w:rsid w:val="00141174"/>
    <w:rsid w:val="0014167E"/>
    <w:rsid w:val="001431E9"/>
    <w:rsid w:val="00144B3F"/>
    <w:rsid w:val="00144B50"/>
    <w:rsid w:val="00144E3C"/>
    <w:rsid w:val="00146287"/>
    <w:rsid w:val="00146B02"/>
    <w:rsid w:val="00147D26"/>
    <w:rsid w:val="00150D45"/>
    <w:rsid w:val="00150FD2"/>
    <w:rsid w:val="001522D4"/>
    <w:rsid w:val="0015251C"/>
    <w:rsid w:val="00152861"/>
    <w:rsid w:val="0015297B"/>
    <w:rsid w:val="00152FE0"/>
    <w:rsid w:val="00155898"/>
    <w:rsid w:val="001601AB"/>
    <w:rsid w:val="001601DE"/>
    <w:rsid w:val="001602BF"/>
    <w:rsid w:val="00160CA5"/>
    <w:rsid w:val="0016183B"/>
    <w:rsid w:val="00161D1E"/>
    <w:rsid w:val="00162EFE"/>
    <w:rsid w:val="00164B9E"/>
    <w:rsid w:val="00164DCB"/>
    <w:rsid w:val="00165FF0"/>
    <w:rsid w:val="00167B35"/>
    <w:rsid w:val="00167C77"/>
    <w:rsid w:val="00171A34"/>
    <w:rsid w:val="001728AD"/>
    <w:rsid w:val="00172D15"/>
    <w:rsid w:val="00172F55"/>
    <w:rsid w:val="00175474"/>
    <w:rsid w:val="001756B5"/>
    <w:rsid w:val="00177379"/>
    <w:rsid w:val="00177613"/>
    <w:rsid w:val="00177CF1"/>
    <w:rsid w:val="001827FE"/>
    <w:rsid w:val="001828CD"/>
    <w:rsid w:val="00183BDA"/>
    <w:rsid w:val="00184494"/>
    <w:rsid w:val="00184BA5"/>
    <w:rsid w:val="0018518A"/>
    <w:rsid w:val="00185783"/>
    <w:rsid w:val="001857BE"/>
    <w:rsid w:val="001860DF"/>
    <w:rsid w:val="00186386"/>
    <w:rsid w:val="00187A97"/>
    <w:rsid w:val="001904DB"/>
    <w:rsid w:val="00192478"/>
    <w:rsid w:val="00193206"/>
    <w:rsid w:val="00195249"/>
    <w:rsid w:val="0019537F"/>
    <w:rsid w:val="00195ADA"/>
    <w:rsid w:val="00196975"/>
    <w:rsid w:val="00196BE6"/>
    <w:rsid w:val="00196F5B"/>
    <w:rsid w:val="001974CF"/>
    <w:rsid w:val="00197BE5"/>
    <w:rsid w:val="001A0FD8"/>
    <w:rsid w:val="001A177E"/>
    <w:rsid w:val="001A1E91"/>
    <w:rsid w:val="001A2DE7"/>
    <w:rsid w:val="001A2FB7"/>
    <w:rsid w:val="001A3CB0"/>
    <w:rsid w:val="001A459B"/>
    <w:rsid w:val="001A5E93"/>
    <w:rsid w:val="001A6230"/>
    <w:rsid w:val="001A651F"/>
    <w:rsid w:val="001A689E"/>
    <w:rsid w:val="001A6923"/>
    <w:rsid w:val="001A711F"/>
    <w:rsid w:val="001A783D"/>
    <w:rsid w:val="001A7E77"/>
    <w:rsid w:val="001B0793"/>
    <w:rsid w:val="001B1230"/>
    <w:rsid w:val="001B13C3"/>
    <w:rsid w:val="001B404F"/>
    <w:rsid w:val="001B48FD"/>
    <w:rsid w:val="001B4FEC"/>
    <w:rsid w:val="001B57D2"/>
    <w:rsid w:val="001B5ECE"/>
    <w:rsid w:val="001B6760"/>
    <w:rsid w:val="001C0743"/>
    <w:rsid w:val="001C0C55"/>
    <w:rsid w:val="001C0F8E"/>
    <w:rsid w:val="001C11FC"/>
    <w:rsid w:val="001C136A"/>
    <w:rsid w:val="001C1CD4"/>
    <w:rsid w:val="001C2F45"/>
    <w:rsid w:val="001C6CD5"/>
    <w:rsid w:val="001C6E1C"/>
    <w:rsid w:val="001D038C"/>
    <w:rsid w:val="001D07E0"/>
    <w:rsid w:val="001D096A"/>
    <w:rsid w:val="001D0E60"/>
    <w:rsid w:val="001D1CE2"/>
    <w:rsid w:val="001D2285"/>
    <w:rsid w:val="001D2AA2"/>
    <w:rsid w:val="001D3B52"/>
    <w:rsid w:val="001D5BEE"/>
    <w:rsid w:val="001D7240"/>
    <w:rsid w:val="001E0354"/>
    <w:rsid w:val="001E1C6F"/>
    <w:rsid w:val="001E2E9B"/>
    <w:rsid w:val="001E3496"/>
    <w:rsid w:val="001E4166"/>
    <w:rsid w:val="001E62A0"/>
    <w:rsid w:val="001E62A9"/>
    <w:rsid w:val="001E6586"/>
    <w:rsid w:val="001F0105"/>
    <w:rsid w:val="001F039B"/>
    <w:rsid w:val="001F0D3E"/>
    <w:rsid w:val="001F0F49"/>
    <w:rsid w:val="001F35AC"/>
    <w:rsid w:val="001F37E6"/>
    <w:rsid w:val="001F5F7C"/>
    <w:rsid w:val="001F612A"/>
    <w:rsid w:val="001F6B23"/>
    <w:rsid w:val="001F6CDE"/>
    <w:rsid w:val="001F7879"/>
    <w:rsid w:val="001F7F3C"/>
    <w:rsid w:val="001F7FFE"/>
    <w:rsid w:val="0020165F"/>
    <w:rsid w:val="0020201F"/>
    <w:rsid w:val="0020431E"/>
    <w:rsid w:val="00204AB4"/>
    <w:rsid w:val="0020658D"/>
    <w:rsid w:val="00206A9B"/>
    <w:rsid w:val="00206BED"/>
    <w:rsid w:val="00207204"/>
    <w:rsid w:val="0021029A"/>
    <w:rsid w:val="00210675"/>
    <w:rsid w:val="00210A63"/>
    <w:rsid w:val="00214AEC"/>
    <w:rsid w:val="00214D63"/>
    <w:rsid w:val="002167ED"/>
    <w:rsid w:val="00220A25"/>
    <w:rsid w:val="00222716"/>
    <w:rsid w:val="002232E7"/>
    <w:rsid w:val="00225263"/>
    <w:rsid w:val="00225ADD"/>
    <w:rsid w:val="002266AC"/>
    <w:rsid w:val="0023286F"/>
    <w:rsid w:val="00233B93"/>
    <w:rsid w:val="00233C7B"/>
    <w:rsid w:val="00233EF8"/>
    <w:rsid w:val="00235D7A"/>
    <w:rsid w:val="00241D49"/>
    <w:rsid w:val="00242311"/>
    <w:rsid w:val="00242353"/>
    <w:rsid w:val="00243C02"/>
    <w:rsid w:val="00243F84"/>
    <w:rsid w:val="002446DA"/>
    <w:rsid w:val="002457EC"/>
    <w:rsid w:val="00245BCD"/>
    <w:rsid w:val="00245E39"/>
    <w:rsid w:val="00247433"/>
    <w:rsid w:val="00250BDF"/>
    <w:rsid w:val="00251317"/>
    <w:rsid w:val="00251741"/>
    <w:rsid w:val="00251CAC"/>
    <w:rsid w:val="00251E38"/>
    <w:rsid w:val="0025203A"/>
    <w:rsid w:val="00255635"/>
    <w:rsid w:val="00257682"/>
    <w:rsid w:val="00257734"/>
    <w:rsid w:val="0026083E"/>
    <w:rsid w:val="00261734"/>
    <w:rsid w:val="00262470"/>
    <w:rsid w:val="002630EA"/>
    <w:rsid w:val="00263E33"/>
    <w:rsid w:val="0026402A"/>
    <w:rsid w:val="002664F1"/>
    <w:rsid w:val="002705A2"/>
    <w:rsid w:val="00270603"/>
    <w:rsid w:val="002723EC"/>
    <w:rsid w:val="00273123"/>
    <w:rsid w:val="00273241"/>
    <w:rsid w:val="00273ED7"/>
    <w:rsid w:val="00273F82"/>
    <w:rsid w:val="00274520"/>
    <w:rsid w:val="00274D03"/>
    <w:rsid w:val="002750BE"/>
    <w:rsid w:val="002754A2"/>
    <w:rsid w:val="00276841"/>
    <w:rsid w:val="00276A65"/>
    <w:rsid w:val="00276B60"/>
    <w:rsid w:val="002806B2"/>
    <w:rsid w:val="002806EF"/>
    <w:rsid w:val="00282264"/>
    <w:rsid w:val="0028277B"/>
    <w:rsid w:val="00283A14"/>
    <w:rsid w:val="0028430D"/>
    <w:rsid w:val="0028479E"/>
    <w:rsid w:val="00286275"/>
    <w:rsid w:val="0028748F"/>
    <w:rsid w:val="0029054F"/>
    <w:rsid w:val="00290C45"/>
    <w:rsid w:val="002928A6"/>
    <w:rsid w:val="00294A2B"/>
    <w:rsid w:val="0029604C"/>
    <w:rsid w:val="002A0804"/>
    <w:rsid w:val="002A1521"/>
    <w:rsid w:val="002A237B"/>
    <w:rsid w:val="002A35FD"/>
    <w:rsid w:val="002A36FA"/>
    <w:rsid w:val="002A3BEA"/>
    <w:rsid w:val="002A3DBC"/>
    <w:rsid w:val="002A524F"/>
    <w:rsid w:val="002A52B5"/>
    <w:rsid w:val="002A5BC2"/>
    <w:rsid w:val="002A610A"/>
    <w:rsid w:val="002A6F1E"/>
    <w:rsid w:val="002A7537"/>
    <w:rsid w:val="002A7F69"/>
    <w:rsid w:val="002B12F0"/>
    <w:rsid w:val="002B2191"/>
    <w:rsid w:val="002B4C0A"/>
    <w:rsid w:val="002B5B12"/>
    <w:rsid w:val="002B5F2C"/>
    <w:rsid w:val="002B7340"/>
    <w:rsid w:val="002B7429"/>
    <w:rsid w:val="002B7723"/>
    <w:rsid w:val="002C13B7"/>
    <w:rsid w:val="002C14A4"/>
    <w:rsid w:val="002C1CCE"/>
    <w:rsid w:val="002C1D7D"/>
    <w:rsid w:val="002C2798"/>
    <w:rsid w:val="002C2AF0"/>
    <w:rsid w:val="002C47C2"/>
    <w:rsid w:val="002C65AE"/>
    <w:rsid w:val="002C6AA9"/>
    <w:rsid w:val="002C72A4"/>
    <w:rsid w:val="002C7D2A"/>
    <w:rsid w:val="002D19F2"/>
    <w:rsid w:val="002D1F1D"/>
    <w:rsid w:val="002D4373"/>
    <w:rsid w:val="002D5054"/>
    <w:rsid w:val="002D55AB"/>
    <w:rsid w:val="002D76D4"/>
    <w:rsid w:val="002E1F4E"/>
    <w:rsid w:val="002E269E"/>
    <w:rsid w:val="002E2747"/>
    <w:rsid w:val="002E2C20"/>
    <w:rsid w:val="002E2F78"/>
    <w:rsid w:val="002E34E9"/>
    <w:rsid w:val="002E3AAD"/>
    <w:rsid w:val="002E420B"/>
    <w:rsid w:val="002E4853"/>
    <w:rsid w:val="002E4CB9"/>
    <w:rsid w:val="002F1773"/>
    <w:rsid w:val="002F1FC0"/>
    <w:rsid w:val="002F2213"/>
    <w:rsid w:val="002F2226"/>
    <w:rsid w:val="002F2EC2"/>
    <w:rsid w:val="002F43BE"/>
    <w:rsid w:val="002F47D6"/>
    <w:rsid w:val="002F4F3B"/>
    <w:rsid w:val="002F527F"/>
    <w:rsid w:val="00300762"/>
    <w:rsid w:val="003018A7"/>
    <w:rsid w:val="00301D2B"/>
    <w:rsid w:val="00302077"/>
    <w:rsid w:val="003022E7"/>
    <w:rsid w:val="0030273E"/>
    <w:rsid w:val="003027DF"/>
    <w:rsid w:val="00302832"/>
    <w:rsid w:val="00303A64"/>
    <w:rsid w:val="00303FAC"/>
    <w:rsid w:val="003040C9"/>
    <w:rsid w:val="0030432A"/>
    <w:rsid w:val="00305F06"/>
    <w:rsid w:val="00306BCE"/>
    <w:rsid w:val="00307404"/>
    <w:rsid w:val="00307954"/>
    <w:rsid w:val="00311AE5"/>
    <w:rsid w:val="003124A0"/>
    <w:rsid w:val="00312E5F"/>
    <w:rsid w:val="0031313A"/>
    <w:rsid w:val="00313B8D"/>
    <w:rsid w:val="00314737"/>
    <w:rsid w:val="003152AB"/>
    <w:rsid w:val="003168D3"/>
    <w:rsid w:val="00317560"/>
    <w:rsid w:val="00322077"/>
    <w:rsid w:val="00323AA1"/>
    <w:rsid w:val="003253E0"/>
    <w:rsid w:val="00326859"/>
    <w:rsid w:val="00327ED8"/>
    <w:rsid w:val="00330467"/>
    <w:rsid w:val="003305EA"/>
    <w:rsid w:val="0033067A"/>
    <w:rsid w:val="0033172F"/>
    <w:rsid w:val="00333984"/>
    <w:rsid w:val="00333BC9"/>
    <w:rsid w:val="003345FA"/>
    <w:rsid w:val="00334976"/>
    <w:rsid w:val="00336386"/>
    <w:rsid w:val="00336C4C"/>
    <w:rsid w:val="00336F5D"/>
    <w:rsid w:val="00337987"/>
    <w:rsid w:val="003400F1"/>
    <w:rsid w:val="003406A7"/>
    <w:rsid w:val="00342409"/>
    <w:rsid w:val="00342A37"/>
    <w:rsid w:val="0034383C"/>
    <w:rsid w:val="00344521"/>
    <w:rsid w:val="00345FB2"/>
    <w:rsid w:val="00346FC5"/>
    <w:rsid w:val="00350404"/>
    <w:rsid w:val="0035075F"/>
    <w:rsid w:val="003510E3"/>
    <w:rsid w:val="00354451"/>
    <w:rsid w:val="003545B7"/>
    <w:rsid w:val="003548E8"/>
    <w:rsid w:val="003555F1"/>
    <w:rsid w:val="003600A4"/>
    <w:rsid w:val="00364F0F"/>
    <w:rsid w:val="00365193"/>
    <w:rsid w:val="00365EBE"/>
    <w:rsid w:val="00367337"/>
    <w:rsid w:val="00367519"/>
    <w:rsid w:val="0036765F"/>
    <w:rsid w:val="00367E36"/>
    <w:rsid w:val="003702B0"/>
    <w:rsid w:val="0037054D"/>
    <w:rsid w:val="00370A08"/>
    <w:rsid w:val="00371B3C"/>
    <w:rsid w:val="00371C4C"/>
    <w:rsid w:val="00371F45"/>
    <w:rsid w:val="003725AF"/>
    <w:rsid w:val="00372917"/>
    <w:rsid w:val="003732DA"/>
    <w:rsid w:val="00373425"/>
    <w:rsid w:val="00374A48"/>
    <w:rsid w:val="00375373"/>
    <w:rsid w:val="00376CBE"/>
    <w:rsid w:val="00376FF0"/>
    <w:rsid w:val="0037740A"/>
    <w:rsid w:val="00377BC5"/>
    <w:rsid w:val="00377F68"/>
    <w:rsid w:val="003810D8"/>
    <w:rsid w:val="0038194A"/>
    <w:rsid w:val="00381B30"/>
    <w:rsid w:val="00383091"/>
    <w:rsid w:val="003837D3"/>
    <w:rsid w:val="00384937"/>
    <w:rsid w:val="00384EB9"/>
    <w:rsid w:val="0038534B"/>
    <w:rsid w:val="00385532"/>
    <w:rsid w:val="003870B3"/>
    <w:rsid w:val="003873B6"/>
    <w:rsid w:val="00387BBF"/>
    <w:rsid w:val="00390378"/>
    <w:rsid w:val="00390417"/>
    <w:rsid w:val="0039078A"/>
    <w:rsid w:val="0039180D"/>
    <w:rsid w:val="00391AC2"/>
    <w:rsid w:val="00392011"/>
    <w:rsid w:val="00392515"/>
    <w:rsid w:val="003933B4"/>
    <w:rsid w:val="003933BD"/>
    <w:rsid w:val="003936AE"/>
    <w:rsid w:val="00393DD9"/>
    <w:rsid w:val="00393E87"/>
    <w:rsid w:val="0039424A"/>
    <w:rsid w:val="0039747C"/>
    <w:rsid w:val="003A15FF"/>
    <w:rsid w:val="003A2203"/>
    <w:rsid w:val="003A2412"/>
    <w:rsid w:val="003A26EF"/>
    <w:rsid w:val="003A2822"/>
    <w:rsid w:val="003A4650"/>
    <w:rsid w:val="003A4B33"/>
    <w:rsid w:val="003A4C83"/>
    <w:rsid w:val="003B037B"/>
    <w:rsid w:val="003B1107"/>
    <w:rsid w:val="003B3D1A"/>
    <w:rsid w:val="003B422F"/>
    <w:rsid w:val="003B4ADB"/>
    <w:rsid w:val="003B62D0"/>
    <w:rsid w:val="003B75F8"/>
    <w:rsid w:val="003C075F"/>
    <w:rsid w:val="003C1455"/>
    <w:rsid w:val="003C2C2E"/>
    <w:rsid w:val="003C4283"/>
    <w:rsid w:val="003C49FE"/>
    <w:rsid w:val="003C4E29"/>
    <w:rsid w:val="003C7D57"/>
    <w:rsid w:val="003D0177"/>
    <w:rsid w:val="003D017A"/>
    <w:rsid w:val="003D0324"/>
    <w:rsid w:val="003D2189"/>
    <w:rsid w:val="003D356C"/>
    <w:rsid w:val="003D3FAC"/>
    <w:rsid w:val="003D7AB4"/>
    <w:rsid w:val="003E1214"/>
    <w:rsid w:val="003E1601"/>
    <w:rsid w:val="003E2022"/>
    <w:rsid w:val="003E2E6B"/>
    <w:rsid w:val="003E5836"/>
    <w:rsid w:val="003E592A"/>
    <w:rsid w:val="003E6273"/>
    <w:rsid w:val="003E63AE"/>
    <w:rsid w:val="003E7EC1"/>
    <w:rsid w:val="003F04E1"/>
    <w:rsid w:val="003F0847"/>
    <w:rsid w:val="003F0E63"/>
    <w:rsid w:val="003F0F72"/>
    <w:rsid w:val="003F195C"/>
    <w:rsid w:val="003F1E65"/>
    <w:rsid w:val="003F2A26"/>
    <w:rsid w:val="003F3157"/>
    <w:rsid w:val="003F356B"/>
    <w:rsid w:val="003F4379"/>
    <w:rsid w:val="003F52D8"/>
    <w:rsid w:val="003F5598"/>
    <w:rsid w:val="003F5A81"/>
    <w:rsid w:val="003F5C99"/>
    <w:rsid w:val="003F6896"/>
    <w:rsid w:val="003F6CFF"/>
    <w:rsid w:val="004020FF"/>
    <w:rsid w:val="004022FB"/>
    <w:rsid w:val="00403130"/>
    <w:rsid w:val="004037E9"/>
    <w:rsid w:val="0040430B"/>
    <w:rsid w:val="00406A97"/>
    <w:rsid w:val="0040713F"/>
    <w:rsid w:val="00407208"/>
    <w:rsid w:val="004110A3"/>
    <w:rsid w:val="00412326"/>
    <w:rsid w:val="004124AF"/>
    <w:rsid w:val="004126C2"/>
    <w:rsid w:val="00413963"/>
    <w:rsid w:val="004140E9"/>
    <w:rsid w:val="0041421D"/>
    <w:rsid w:val="00415058"/>
    <w:rsid w:val="00416060"/>
    <w:rsid w:val="00416549"/>
    <w:rsid w:val="00416AA0"/>
    <w:rsid w:val="00416CD4"/>
    <w:rsid w:val="004175BF"/>
    <w:rsid w:val="00420106"/>
    <w:rsid w:val="004211D8"/>
    <w:rsid w:val="004218A5"/>
    <w:rsid w:val="004219C7"/>
    <w:rsid w:val="00421E28"/>
    <w:rsid w:val="00423314"/>
    <w:rsid w:val="004234C0"/>
    <w:rsid w:val="00423B7E"/>
    <w:rsid w:val="00424795"/>
    <w:rsid w:val="00424DA8"/>
    <w:rsid w:val="00426546"/>
    <w:rsid w:val="004268DD"/>
    <w:rsid w:val="00426B93"/>
    <w:rsid w:val="00426CB4"/>
    <w:rsid w:val="004271FF"/>
    <w:rsid w:val="004279F2"/>
    <w:rsid w:val="00430251"/>
    <w:rsid w:val="004303B0"/>
    <w:rsid w:val="00430D41"/>
    <w:rsid w:val="00430D90"/>
    <w:rsid w:val="00431E2F"/>
    <w:rsid w:val="004325A2"/>
    <w:rsid w:val="00433330"/>
    <w:rsid w:val="0043480E"/>
    <w:rsid w:val="00434A0E"/>
    <w:rsid w:val="00434CD8"/>
    <w:rsid w:val="004353A8"/>
    <w:rsid w:val="00435E8F"/>
    <w:rsid w:val="0043669A"/>
    <w:rsid w:val="00441B0F"/>
    <w:rsid w:val="0044246C"/>
    <w:rsid w:val="004438B4"/>
    <w:rsid w:val="00443FB0"/>
    <w:rsid w:val="00444E64"/>
    <w:rsid w:val="00445236"/>
    <w:rsid w:val="004453EE"/>
    <w:rsid w:val="00445988"/>
    <w:rsid w:val="00445D91"/>
    <w:rsid w:val="004467E9"/>
    <w:rsid w:val="00447F7A"/>
    <w:rsid w:val="004510F3"/>
    <w:rsid w:val="004515AA"/>
    <w:rsid w:val="004516D5"/>
    <w:rsid w:val="00451EC6"/>
    <w:rsid w:val="00453DF7"/>
    <w:rsid w:val="00453F9E"/>
    <w:rsid w:val="00454951"/>
    <w:rsid w:val="00454ED3"/>
    <w:rsid w:val="00455DCC"/>
    <w:rsid w:val="0045620B"/>
    <w:rsid w:val="00456934"/>
    <w:rsid w:val="00456B5A"/>
    <w:rsid w:val="00460DF5"/>
    <w:rsid w:val="004610D4"/>
    <w:rsid w:val="00461D75"/>
    <w:rsid w:val="00462DDF"/>
    <w:rsid w:val="00462E36"/>
    <w:rsid w:val="00463F06"/>
    <w:rsid w:val="00467041"/>
    <w:rsid w:val="004678C4"/>
    <w:rsid w:val="00467B65"/>
    <w:rsid w:val="00472033"/>
    <w:rsid w:val="00472A70"/>
    <w:rsid w:val="0047358E"/>
    <w:rsid w:val="00475B7E"/>
    <w:rsid w:val="00476CF8"/>
    <w:rsid w:val="00476F7F"/>
    <w:rsid w:val="0047706A"/>
    <w:rsid w:val="00477D92"/>
    <w:rsid w:val="00480DCE"/>
    <w:rsid w:val="00481FFA"/>
    <w:rsid w:val="00482732"/>
    <w:rsid w:val="00482846"/>
    <w:rsid w:val="00482BFC"/>
    <w:rsid w:val="00482DF7"/>
    <w:rsid w:val="00484B6C"/>
    <w:rsid w:val="00484B9A"/>
    <w:rsid w:val="0048547A"/>
    <w:rsid w:val="00485B54"/>
    <w:rsid w:val="00486074"/>
    <w:rsid w:val="00487B71"/>
    <w:rsid w:val="00487C6E"/>
    <w:rsid w:val="00490DAB"/>
    <w:rsid w:val="00491EB4"/>
    <w:rsid w:val="00492E94"/>
    <w:rsid w:val="00493581"/>
    <w:rsid w:val="004939E0"/>
    <w:rsid w:val="004949BE"/>
    <w:rsid w:val="00495165"/>
    <w:rsid w:val="00495636"/>
    <w:rsid w:val="00495D17"/>
    <w:rsid w:val="00496B54"/>
    <w:rsid w:val="0049775B"/>
    <w:rsid w:val="004A09E3"/>
    <w:rsid w:val="004A0F5F"/>
    <w:rsid w:val="004A44D6"/>
    <w:rsid w:val="004A453D"/>
    <w:rsid w:val="004A6526"/>
    <w:rsid w:val="004A7FBF"/>
    <w:rsid w:val="004B004A"/>
    <w:rsid w:val="004B0965"/>
    <w:rsid w:val="004B2BA5"/>
    <w:rsid w:val="004B63EE"/>
    <w:rsid w:val="004B6400"/>
    <w:rsid w:val="004B734B"/>
    <w:rsid w:val="004B7436"/>
    <w:rsid w:val="004C23C3"/>
    <w:rsid w:val="004C3D79"/>
    <w:rsid w:val="004C40BB"/>
    <w:rsid w:val="004C416D"/>
    <w:rsid w:val="004C4FCB"/>
    <w:rsid w:val="004C7823"/>
    <w:rsid w:val="004D01C6"/>
    <w:rsid w:val="004D068E"/>
    <w:rsid w:val="004D2173"/>
    <w:rsid w:val="004D3879"/>
    <w:rsid w:val="004D4424"/>
    <w:rsid w:val="004D6B24"/>
    <w:rsid w:val="004D7F52"/>
    <w:rsid w:val="004E1C70"/>
    <w:rsid w:val="004E4464"/>
    <w:rsid w:val="004E4570"/>
    <w:rsid w:val="004E542C"/>
    <w:rsid w:val="004E5CCD"/>
    <w:rsid w:val="004F01D0"/>
    <w:rsid w:val="004F0901"/>
    <w:rsid w:val="004F14CD"/>
    <w:rsid w:val="004F1F4D"/>
    <w:rsid w:val="004F2290"/>
    <w:rsid w:val="004F272D"/>
    <w:rsid w:val="004F2B7B"/>
    <w:rsid w:val="004F3027"/>
    <w:rsid w:val="004F37C3"/>
    <w:rsid w:val="004F42B7"/>
    <w:rsid w:val="004F793C"/>
    <w:rsid w:val="005001FD"/>
    <w:rsid w:val="00500EF4"/>
    <w:rsid w:val="00501094"/>
    <w:rsid w:val="00501B79"/>
    <w:rsid w:val="00501E9B"/>
    <w:rsid w:val="0050241E"/>
    <w:rsid w:val="00502CD3"/>
    <w:rsid w:val="0050328E"/>
    <w:rsid w:val="00503F97"/>
    <w:rsid w:val="0050632B"/>
    <w:rsid w:val="005064B8"/>
    <w:rsid w:val="00506EAA"/>
    <w:rsid w:val="005075FB"/>
    <w:rsid w:val="00510F62"/>
    <w:rsid w:val="00511507"/>
    <w:rsid w:val="00511E96"/>
    <w:rsid w:val="00512FB4"/>
    <w:rsid w:val="005139F4"/>
    <w:rsid w:val="00513B9A"/>
    <w:rsid w:val="005179B8"/>
    <w:rsid w:val="00521185"/>
    <w:rsid w:val="005223F6"/>
    <w:rsid w:val="00522C31"/>
    <w:rsid w:val="00522E38"/>
    <w:rsid w:val="005238CB"/>
    <w:rsid w:val="005247F5"/>
    <w:rsid w:val="00524CC8"/>
    <w:rsid w:val="00524D6F"/>
    <w:rsid w:val="005251B8"/>
    <w:rsid w:val="00526111"/>
    <w:rsid w:val="0052636D"/>
    <w:rsid w:val="00526839"/>
    <w:rsid w:val="00527280"/>
    <w:rsid w:val="00527F15"/>
    <w:rsid w:val="00530114"/>
    <w:rsid w:val="005305F5"/>
    <w:rsid w:val="005336C5"/>
    <w:rsid w:val="00533A86"/>
    <w:rsid w:val="00533E64"/>
    <w:rsid w:val="0053451E"/>
    <w:rsid w:val="0053471B"/>
    <w:rsid w:val="00534847"/>
    <w:rsid w:val="00534975"/>
    <w:rsid w:val="00540103"/>
    <w:rsid w:val="00540228"/>
    <w:rsid w:val="00541050"/>
    <w:rsid w:val="00541227"/>
    <w:rsid w:val="0054140A"/>
    <w:rsid w:val="00541A4B"/>
    <w:rsid w:val="00542F8B"/>
    <w:rsid w:val="00543010"/>
    <w:rsid w:val="00543030"/>
    <w:rsid w:val="005437BE"/>
    <w:rsid w:val="00544490"/>
    <w:rsid w:val="00545947"/>
    <w:rsid w:val="0054600D"/>
    <w:rsid w:val="0054604A"/>
    <w:rsid w:val="00546374"/>
    <w:rsid w:val="00547748"/>
    <w:rsid w:val="00550121"/>
    <w:rsid w:val="00550124"/>
    <w:rsid w:val="00550C4A"/>
    <w:rsid w:val="00551EEE"/>
    <w:rsid w:val="00553552"/>
    <w:rsid w:val="00553730"/>
    <w:rsid w:val="0056052E"/>
    <w:rsid w:val="00560835"/>
    <w:rsid w:val="0056187C"/>
    <w:rsid w:val="00561FF5"/>
    <w:rsid w:val="00562514"/>
    <w:rsid w:val="0056264E"/>
    <w:rsid w:val="00562DF0"/>
    <w:rsid w:val="005666EF"/>
    <w:rsid w:val="00566C75"/>
    <w:rsid w:val="00574189"/>
    <w:rsid w:val="00574D5F"/>
    <w:rsid w:val="00575675"/>
    <w:rsid w:val="0057731B"/>
    <w:rsid w:val="00577519"/>
    <w:rsid w:val="00581342"/>
    <w:rsid w:val="005831C6"/>
    <w:rsid w:val="00590637"/>
    <w:rsid w:val="0059415A"/>
    <w:rsid w:val="00595E81"/>
    <w:rsid w:val="00596A77"/>
    <w:rsid w:val="00597A6F"/>
    <w:rsid w:val="005A14BE"/>
    <w:rsid w:val="005A1BFA"/>
    <w:rsid w:val="005A2144"/>
    <w:rsid w:val="005A279B"/>
    <w:rsid w:val="005A30E0"/>
    <w:rsid w:val="005A361F"/>
    <w:rsid w:val="005A3FC7"/>
    <w:rsid w:val="005A51F4"/>
    <w:rsid w:val="005A72E7"/>
    <w:rsid w:val="005A7A54"/>
    <w:rsid w:val="005B0D14"/>
    <w:rsid w:val="005B0F7D"/>
    <w:rsid w:val="005B1D92"/>
    <w:rsid w:val="005B27B2"/>
    <w:rsid w:val="005B2AED"/>
    <w:rsid w:val="005B4B6B"/>
    <w:rsid w:val="005B4F97"/>
    <w:rsid w:val="005B7EED"/>
    <w:rsid w:val="005C0AFC"/>
    <w:rsid w:val="005C1DAD"/>
    <w:rsid w:val="005C348E"/>
    <w:rsid w:val="005C392F"/>
    <w:rsid w:val="005C4260"/>
    <w:rsid w:val="005C4F78"/>
    <w:rsid w:val="005C57FA"/>
    <w:rsid w:val="005C5900"/>
    <w:rsid w:val="005C5AC1"/>
    <w:rsid w:val="005C5F96"/>
    <w:rsid w:val="005C65DC"/>
    <w:rsid w:val="005C6A12"/>
    <w:rsid w:val="005C75D8"/>
    <w:rsid w:val="005D0AFB"/>
    <w:rsid w:val="005D1B92"/>
    <w:rsid w:val="005D2E05"/>
    <w:rsid w:val="005D3A3C"/>
    <w:rsid w:val="005D3ECF"/>
    <w:rsid w:val="005D558A"/>
    <w:rsid w:val="005D5926"/>
    <w:rsid w:val="005D6EB4"/>
    <w:rsid w:val="005E0802"/>
    <w:rsid w:val="005E0BE8"/>
    <w:rsid w:val="005E0BF9"/>
    <w:rsid w:val="005E1C80"/>
    <w:rsid w:val="005E33FA"/>
    <w:rsid w:val="005E366A"/>
    <w:rsid w:val="005E4C81"/>
    <w:rsid w:val="005E6100"/>
    <w:rsid w:val="005E6B7F"/>
    <w:rsid w:val="005F0876"/>
    <w:rsid w:val="005F1486"/>
    <w:rsid w:val="005F23BD"/>
    <w:rsid w:val="005F24CB"/>
    <w:rsid w:val="005F32BF"/>
    <w:rsid w:val="005F35EB"/>
    <w:rsid w:val="005F3773"/>
    <w:rsid w:val="005F37F9"/>
    <w:rsid w:val="005F3B68"/>
    <w:rsid w:val="005F4A51"/>
    <w:rsid w:val="005F5F4B"/>
    <w:rsid w:val="005F6DB3"/>
    <w:rsid w:val="005F734E"/>
    <w:rsid w:val="005F7FDD"/>
    <w:rsid w:val="00600094"/>
    <w:rsid w:val="00600142"/>
    <w:rsid w:val="00602024"/>
    <w:rsid w:val="0060234E"/>
    <w:rsid w:val="006059FD"/>
    <w:rsid w:val="006063AF"/>
    <w:rsid w:val="00606C0F"/>
    <w:rsid w:val="00606C39"/>
    <w:rsid w:val="006107F9"/>
    <w:rsid w:val="00610BA0"/>
    <w:rsid w:val="00610D51"/>
    <w:rsid w:val="006112DD"/>
    <w:rsid w:val="0061146D"/>
    <w:rsid w:val="006129B3"/>
    <w:rsid w:val="00612AAC"/>
    <w:rsid w:val="00612CE5"/>
    <w:rsid w:val="006142FF"/>
    <w:rsid w:val="006143D8"/>
    <w:rsid w:val="0061558F"/>
    <w:rsid w:val="00616349"/>
    <w:rsid w:val="00620231"/>
    <w:rsid w:val="00621478"/>
    <w:rsid w:val="00622C07"/>
    <w:rsid w:val="00623BA9"/>
    <w:rsid w:val="00623E3E"/>
    <w:rsid w:val="00625C1B"/>
    <w:rsid w:val="00625C44"/>
    <w:rsid w:val="006300C1"/>
    <w:rsid w:val="0063140E"/>
    <w:rsid w:val="00631EDF"/>
    <w:rsid w:val="006347B4"/>
    <w:rsid w:val="006357CE"/>
    <w:rsid w:val="00640368"/>
    <w:rsid w:val="00641C76"/>
    <w:rsid w:val="006422C8"/>
    <w:rsid w:val="0064269E"/>
    <w:rsid w:val="00642C9A"/>
    <w:rsid w:val="00643FC9"/>
    <w:rsid w:val="00645E51"/>
    <w:rsid w:val="006464CE"/>
    <w:rsid w:val="00647F35"/>
    <w:rsid w:val="006503F2"/>
    <w:rsid w:val="006504A1"/>
    <w:rsid w:val="00651133"/>
    <w:rsid w:val="00651630"/>
    <w:rsid w:val="00651F3A"/>
    <w:rsid w:val="00652767"/>
    <w:rsid w:val="0065380E"/>
    <w:rsid w:val="00653A02"/>
    <w:rsid w:val="00654A7A"/>
    <w:rsid w:val="00654AE9"/>
    <w:rsid w:val="00655B80"/>
    <w:rsid w:val="00656015"/>
    <w:rsid w:val="00656061"/>
    <w:rsid w:val="006620ED"/>
    <w:rsid w:val="006623E8"/>
    <w:rsid w:val="0066278F"/>
    <w:rsid w:val="0066397B"/>
    <w:rsid w:val="00663BC1"/>
    <w:rsid w:val="00664EFF"/>
    <w:rsid w:val="00664F81"/>
    <w:rsid w:val="0066675B"/>
    <w:rsid w:val="00666766"/>
    <w:rsid w:val="006671A8"/>
    <w:rsid w:val="006710F2"/>
    <w:rsid w:val="006721F7"/>
    <w:rsid w:val="0067341C"/>
    <w:rsid w:val="00673987"/>
    <w:rsid w:val="0067558D"/>
    <w:rsid w:val="00680417"/>
    <w:rsid w:val="00680D45"/>
    <w:rsid w:val="0068157A"/>
    <w:rsid w:val="006818A0"/>
    <w:rsid w:val="00681BD3"/>
    <w:rsid w:val="00682A23"/>
    <w:rsid w:val="006832B9"/>
    <w:rsid w:val="00683487"/>
    <w:rsid w:val="00683560"/>
    <w:rsid w:val="00684DD5"/>
    <w:rsid w:val="0068504C"/>
    <w:rsid w:val="0068521D"/>
    <w:rsid w:val="00692101"/>
    <w:rsid w:val="0069263C"/>
    <w:rsid w:val="00692ACD"/>
    <w:rsid w:val="0069315D"/>
    <w:rsid w:val="0069332D"/>
    <w:rsid w:val="00693517"/>
    <w:rsid w:val="00694F9D"/>
    <w:rsid w:val="00695EDD"/>
    <w:rsid w:val="00697728"/>
    <w:rsid w:val="006978DC"/>
    <w:rsid w:val="00697FF9"/>
    <w:rsid w:val="006A11F4"/>
    <w:rsid w:val="006A1327"/>
    <w:rsid w:val="006A340D"/>
    <w:rsid w:val="006A3CD5"/>
    <w:rsid w:val="006A650F"/>
    <w:rsid w:val="006A6C70"/>
    <w:rsid w:val="006A7583"/>
    <w:rsid w:val="006A76F7"/>
    <w:rsid w:val="006B028B"/>
    <w:rsid w:val="006B0344"/>
    <w:rsid w:val="006B0692"/>
    <w:rsid w:val="006B09C9"/>
    <w:rsid w:val="006B403C"/>
    <w:rsid w:val="006B65C5"/>
    <w:rsid w:val="006B7206"/>
    <w:rsid w:val="006B782F"/>
    <w:rsid w:val="006B78AA"/>
    <w:rsid w:val="006C1FAC"/>
    <w:rsid w:val="006C2AFC"/>
    <w:rsid w:val="006C2CDE"/>
    <w:rsid w:val="006C3C74"/>
    <w:rsid w:val="006C417C"/>
    <w:rsid w:val="006C4539"/>
    <w:rsid w:val="006C551B"/>
    <w:rsid w:val="006C78ED"/>
    <w:rsid w:val="006D119F"/>
    <w:rsid w:val="006D1EC7"/>
    <w:rsid w:val="006D3C1E"/>
    <w:rsid w:val="006D4496"/>
    <w:rsid w:val="006D5EBC"/>
    <w:rsid w:val="006D66C3"/>
    <w:rsid w:val="006D77F5"/>
    <w:rsid w:val="006E2CD7"/>
    <w:rsid w:val="006E3889"/>
    <w:rsid w:val="006E45DC"/>
    <w:rsid w:val="006E54DE"/>
    <w:rsid w:val="006E68D3"/>
    <w:rsid w:val="006E69B6"/>
    <w:rsid w:val="006E7F37"/>
    <w:rsid w:val="006F1124"/>
    <w:rsid w:val="006F163E"/>
    <w:rsid w:val="006F1C83"/>
    <w:rsid w:val="006F379B"/>
    <w:rsid w:val="006F5500"/>
    <w:rsid w:val="006F622D"/>
    <w:rsid w:val="00701955"/>
    <w:rsid w:val="00703040"/>
    <w:rsid w:val="007038A9"/>
    <w:rsid w:val="00705AD4"/>
    <w:rsid w:val="00706275"/>
    <w:rsid w:val="0070672D"/>
    <w:rsid w:val="00707730"/>
    <w:rsid w:val="00707AB8"/>
    <w:rsid w:val="00711A17"/>
    <w:rsid w:val="00711A80"/>
    <w:rsid w:val="0071470E"/>
    <w:rsid w:val="00714881"/>
    <w:rsid w:val="00715186"/>
    <w:rsid w:val="0071575B"/>
    <w:rsid w:val="00716A2D"/>
    <w:rsid w:val="00717277"/>
    <w:rsid w:val="00720D56"/>
    <w:rsid w:val="00721F85"/>
    <w:rsid w:val="00722361"/>
    <w:rsid w:val="007228C2"/>
    <w:rsid w:val="00722DE1"/>
    <w:rsid w:val="00725A49"/>
    <w:rsid w:val="00730045"/>
    <w:rsid w:val="0073093B"/>
    <w:rsid w:val="00731C07"/>
    <w:rsid w:val="00735AF9"/>
    <w:rsid w:val="007360E6"/>
    <w:rsid w:val="007367EB"/>
    <w:rsid w:val="007368B1"/>
    <w:rsid w:val="00736BF4"/>
    <w:rsid w:val="007420D5"/>
    <w:rsid w:val="00742AEB"/>
    <w:rsid w:val="00742D3E"/>
    <w:rsid w:val="00744207"/>
    <w:rsid w:val="0074509B"/>
    <w:rsid w:val="00746B0E"/>
    <w:rsid w:val="00747109"/>
    <w:rsid w:val="00747C71"/>
    <w:rsid w:val="00750FB3"/>
    <w:rsid w:val="00751300"/>
    <w:rsid w:val="007523CB"/>
    <w:rsid w:val="00752A16"/>
    <w:rsid w:val="00752E87"/>
    <w:rsid w:val="007532F7"/>
    <w:rsid w:val="007541F6"/>
    <w:rsid w:val="00755123"/>
    <w:rsid w:val="00755A21"/>
    <w:rsid w:val="007561BB"/>
    <w:rsid w:val="00756372"/>
    <w:rsid w:val="0075759B"/>
    <w:rsid w:val="00760280"/>
    <w:rsid w:val="007603E4"/>
    <w:rsid w:val="00762424"/>
    <w:rsid w:val="00763179"/>
    <w:rsid w:val="00766A33"/>
    <w:rsid w:val="007700FA"/>
    <w:rsid w:val="00770765"/>
    <w:rsid w:val="007709C9"/>
    <w:rsid w:val="00770A64"/>
    <w:rsid w:val="007714C1"/>
    <w:rsid w:val="00771E3E"/>
    <w:rsid w:val="00773967"/>
    <w:rsid w:val="00773AD7"/>
    <w:rsid w:val="00773CEF"/>
    <w:rsid w:val="00775715"/>
    <w:rsid w:val="00775D90"/>
    <w:rsid w:val="00775EAF"/>
    <w:rsid w:val="00777783"/>
    <w:rsid w:val="007777E6"/>
    <w:rsid w:val="00777F7D"/>
    <w:rsid w:val="007804E3"/>
    <w:rsid w:val="00780579"/>
    <w:rsid w:val="007805DE"/>
    <w:rsid w:val="00781BA5"/>
    <w:rsid w:val="00782E15"/>
    <w:rsid w:val="00784109"/>
    <w:rsid w:val="00784E47"/>
    <w:rsid w:val="00786599"/>
    <w:rsid w:val="00786DF6"/>
    <w:rsid w:val="00787AFE"/>
    <w:rsid w:val="00791B1D"/>
    <w:rsid w:val="00792703"/>
    <w:rsid w:val="0079287F"/>
    <w:rsid w:val="00793256"/>
    <w:rsid w:val="0079325C"/>
    <w:rsid w:val="0079433A"/>
    <w:rsid w:val="00795622"/>
    <w:rsid w:val="00795E77"/>
    <w:rsid w:val="00796804"/>
    <w:rsid w:val="0079776A"/>
    <w:rsid w:val="00797C0C"/>
    <w:rsid w:val="007A0F7E"/>
    <w:rsid w:val="007A1081"/>
    <w:rsid w:val="007A12C8"/>
    <w:rsid w:val="007A15ED"/>
    <w:rsid w:val="007A1E95"/>
    <w:rsid w:val="007A289E"/>
    <w:rsid w:val="007A352C"/>
    <w:rsid w:val="007A42BE"/>
    <w:rsid w:val="007A431C"/>
    <w:rsid w:val="007A45C6"/>
    <w:rsid w:val="007A484B"/>
    <w:rsid w:val="007A5E51"/>
    <w:rsid w:val="007A6A53"/>
    <w:rsid w:val="007A6B3D"/>
    <w:rsid w:val="007A7F2E"/>
    <w:rsid w:val="007B21C3"/>
    <w:rsid w:val="007B3A01"/>
    <w:rsid w:val="007B3C72"/>
    <w:rsid w:val="007B61B1"/>
    <w:rsid w:val="007B690D"/>
    <w:rsid w:val="007C011A"/>
    <w:rsid w:val="007C2095"/>
    <w:rsid w:val="007C5A60"/>
    <w:rsid w:val="007C5CBB"/>
    <w:rsid w:val="007C5D41"/>
    <w:rsid w:val="007C6442"/>
    <w:rsid w:val="007C7DB9"/>
    <w:rsid w:val="007D0F25"/>
    <w:rsid w:val="007D30B1"/>
    <w:rsid w:val="007D3D49"/>
    <w:rsid w:val="007D573D"/>
    <w:rsid w:val="007D61D7"/>
    <w:rsid w:val="007D66AF"/>
    <w:rsid w:val="007D683A"/>
    <w:rsid w:val="007D6A67"/>
    <w:rsid w:val="007D6F19"/>
    <w:rsid w:val="007D7D0E"/>
    <w:rsid w:val="007E08BB"/>
    <w:rsid w:val="007E0D4F"/>
    <w:rsid w:val="007E1069"/>
    <w:rsid w:val="007E1E07"/>
    <w:rsid w:val="007E1E30"/>
    <w:rsid w:val="007E2E95"/>
    <w:rsid w:val="007E3463"/>
    <w:rsid w:val="007E3B0A"/>
    <w:rsid w:val="007E40B6"/>
    <w:rsid w:val="007E4885"/>
    <w:rsid w:val="007E6241"/>
    <w:rsid w:val="007E6CFA"/>
    <w:rsid w:val="007E7487"/>
    <w:rsid w:val="007E7C91"/>
    <w:rsid w:val="007E7D1C"/>
    <w:rsid w:val="007F10E3"/>
    <w:rsid w:val="007F153B"/>
    <w:rsid w:val="007F1812"/>
    <w:rsid w:val="007F1DBE"/>
    <w:rsid w:val="007F257C"/>
    <w:rsid w:val="007F28A7"/>
    <w:rsid w:val="007F3E64"/>
    <w:rsid w:val="007F507B"/>
    <w:rsid w:val="007F5B27"/>
    <w:rsid w:val="007F7808"/>
    <w:rsid w:val="008007AB"/>
    <w:rsid w:val="00800B81"/>
    <w:rsid w:val="0080124B"/>
    <w:rsid w:val="0080155F"/>
    <w:rsid w:val="008021A7"/>
    <w:rsid w:val="00803568"/>
    <w:rsid w:val="00803EA7"/>
    <w:rsid w:val="0080444B"/>
    <w:rsid w:val="00805965"/>
    <w:rsid w:val="00805BCD"/>
    <w:rsid w:val="00805DB2"/>
    <w:rsid w:val="0080714D"/>
    <w:rsid w:val="0080779A"/>
    <w:rsid w:val="00807C39"/>
    <w:rsid w:val="0081059C"/>
    <w:rsid w:val="00810A9A"/>
    <w:rsid w:val="00810ADF"/>
    <w:rsid w:val="00812025"/>
    <w:rsid w:val="008122DB"/>
    <w:rsid w:val="0081251D"/>
    <w:rsid w:val="0081315A"/>
    <w:rsid w:val="00814209"/>
    <w:rsid w:val="00814448"/>
    <w:rsid w:val="008148B0"/>
    <w:rsid w:val="0081525F"/>
    <w:rsid w:val="008158EE"/>
    <w:rsid w:val="00815AF8"/>
    <w:rsid w:val="00816C93"/>
    <w:rsid w:val="00817C4B"/>
    <w:rsid w:val="00817FDB"/>
    <w:rsid w:val="008215C6"/>
    <w:rsid w:val="008218B1"/>
    <w:rsid w:val="00821C9A"/>
    <w:rsid w:val="0082288F"/>
    <w:rsid w:val="0082294C"/>
    <w:rsid w:val="00822DFA"/>
    <w:rsid w:val="0082455A"/>
    <w:rsid w:val="0082486A"/>
    <w:rsid w:val="0082540E"/>
    <w:rsid w:val="00825958"/>
    <w:rsid w:val="008268A2"/>
    <w:rsid w:val="00830429"/>
    <w:rsid w:val="00831141"/>
    <w:rsid w:val="00832841"/>
    <w:rsid w:val="008337DE"/>
    <w:rsid w:val="008341F2"/>
    <w:rsid w:val="00834272"/>
    <w:rsid w:val="008345FA"/>
    <w:rsid w:val="00834686"/>
    <w:rsid w:val="00834939"/>
    <w:rsid w:val="00836552"/>
    <w:rsid w:val="00837BCB"/>
    <w:rsid w:val="0084088F"/>
    <w:rsid w:val="008411CB"/>
    <w:rsid w:val="00841E75"/>
    <w:rsid w:val="00843434"/>
    <w:rsid w:val="00846480"/>
    <w:rsid w:val="008467FC"/>
    <w:rsid w:val="00846E24"/>
    <w:rsid w:val="00847214"/>
    <w:rsid w:val="008504B4"/>
    <w:rsid w:val="00850B8D"/>
    <w:rsid w:val="008552C7"/>
    <w:rsid w:val="0085597F"/>
    <w:rsid w:val="00855D47"/>
    <w:rsid w:val="00855E84"/>
    <w:rsid w:val="00857489"/>
    <w:rsid w:val="00861412"/>
    <w:rsid w:val="00861B51"/>
    <w:rsid w:val="008620D7"/>
    <w:rsid w:val="00862A9E"/>
    <w:rsid w:val="008645F6"/>
    <w:rsid w:val="00864D59"/>
    <w:rsid w:val="00865BDB"/>
    <w:rsid w:val="0086690C"/>
    <w:rsid w:val="00867C3F"/>
    <w:rsid w:val="008702E6"/>
    <w:rsid w:val="008716C6"/>
    <w:rsid w:val="00871A17"/>
    <w:rsid w:val="008730F7"/>
    <w:rsid w:val="00873D7B"/>
    <w:rsid w:val="00873F84"/>
    <w:rsid w:val="0087703B"/>
    <w:rsid w:val="00880119"/>
    <w:rsid w:val="008805B1"/>
    <w:rsid w:val="008823A7"/>
    <w:rsid w:val="00882CE1"/>
    <w:rsid w:val="00884DDC"/>
    <w:rsid w:val="00886335"/>
    <w:rsid w:val="008863EA"/>
    <w:rsid w:val="008870EE"/>
    <w:rsid w:val="00890120"/>
    <w:rsid w:val="00890170"/>
    <w:rsid w:val="00890A1F"/>
    <w:rsid w:val="00890D7A"/>
    <w:rsid w:val="00890E90"/>
    <w:rsid w:val="008914B5"/>
    <w:rsid w:val="00892112"/>
    <w:rsid w:val="00892FA8"/>
    <w:rsid w:val="00893376"/>
    <w:rsid w:val="00895144"/>
    <w:rsid w:val="00895433"/>
    <w:rsid w:val="00895542"/>
    <w:rsid w:val="00896C7E"/>
    <w:rsid w:val="00896DD7"/>
    <w:rsid w:val="008A0A72"/>
    <w:rsid w:val="008A0EFF"/>
    <w:rsid w:val="008A14DF"/>
    <w:rsid w:val="008A21CB"/>
    <w:rsid w:val="008A2A5A"/>
    <w:rsid w:val="008A3658"/>
    <w:rsid w:val="008A5AB7"/>
    <w:rsid w:val="008A7B33"/>
    <w:rsid w:val="008B011F"/>
    <w:rsid w:val="008B0C3F"/>
    <w:rsid w:val="008B76F4"/>
    <w:rsid w:val="008B7F62"/>
    <w:rsid w:val="008C0833"/>
    <w:rsid w:val="008C0AB9"/>
    <w:rsid w:val="008C1F01"/>
    <w:rsid w:val="008C4935"/>
    <w:rsid w:val="008C5D1E"/>
    <w:rsid w:val="008D010D"/>
    <w:rsid w:val="008D2A5F"/>
    <w:rsid w:val="008D30D7"/>
    <w:rsid w:val="008D3272"/>
    <w:rsid w:val="008D3ACB"/>
    <w:rsid w:val="008E363B"/>
    <w:rsid w:val="008E4C1E"/>
    <w:rsid w:val="008E5160"/>
    <w:rsid w:val="008E55D2"/>
    <w:rsid w:val="008E656E"/>
    <w:rsid w:val="008E7DF4"/>
    <w:rsid w:val="008F17BD"/>
    <w:rsid w:val="008F2CF2"/>
    <w:rsid w:val="008F5817"/>
    <w:rsid w:val="008F7006"/>
    <w:rsid w:val="00900CAB"/>
    <w:rsid w:val="00901859"/>
    <w:rsid w:val="009020CC"/>
    <w:rsid w:val="00902CE8"/>
    <w:rsid w:val="00903D3C"/>
    <w:rsid w:val="00904736"/>
    <w:rsid w:val="00904DFA"/>
    <w:rsid w:val="009060E7"/>
    <w:rsid w:val="00906A68"/>
    <w:rsid w:val="0090711E"/>
    <w:rsid w:val="0091059B"/>
    <w:rsid w:val="009108CA"/>
    <w:rsid w:val="009117CD"/>
    <w:rsid w:val="00911FB2"/>
    <w:rsid w:val="009139F8"/>
    <w:rsid w:val="00914AE1"/>
    <w:rsid w:val="00915E60"/>
    <w:rsid w:val="00915E6B"/>
    <w:rsid w:val="00916514"/>
    <w:rsid w:val="00916553"/>
    <w:rsid w:val="009169EE"/>
    <w:rsid w:val="00916E17"/>
    <w:rsid w:val="00916F98"/>
    <w:rsid w:val="0092210C"/>
    <w:rsid w:val="00930117"/>
    <w:rsid w:val="00930181"/>
    <w:rsid w:val="009305D6"/>
    <w:rsid w:val="00931B3B"/>
    <w:rsid w:val="00932436"/>
    <w:rsid w:val="00934F6F"/>
    <w:rsid w:val="00935D25"/>
    <w:rsid w:val="00936242"/>
    <w:rsid w:val="009362A7"/>
    <w:rsid w:val="00937BDD"/>
    <w:rsid w:val="00940804"/>
    <w:rsid w:val="00941F8B"/>
    <w:rsid w:val="00942C0F"/>
    <w:rsid w:val="00944A3E"/>
    <w:rsid w:val="00947AFF"/>
    <w:rsid w:val="009515D2"/>
    <w:rsid w:val="009528F0"/>
    <w:rsid w:val="0095330A"/>
    <w:rsid w:val="009534A3"/>
    <w:rsid w:val="00953AAB"/>
    <w:rsid w:val="00954863"/>
    <w:rsid w:val="00954DAD"/>
    <w:rsid w:val="00955330"/>
    <w:rsid w:val="0095558D"/>
    <w:rsid w:val="00955830"/>
    <w:rsid w:val="00956315"/>
    <w:rsid w:val="009564D5"/>
    <w:rsid w:val="00956ACA"/>
    <w:rsid w:val="00957264"/>
    <w:rsid w:val="00957472"/>
    <w:rsid w:val="00957F11"/>
    <w:rsid w:val="009608FC"/>
    <w:rsid w:val="00961131"/>
    <w:rsid w:val="0096373B"/>
    <w:rsid w:val="00963A6D"/>
    <w:rsid w:val="00964FEB"/>
    <w:rsid w:val="00966327"/>
    <w:rsid w:val="0096784C"/>
    <w:rsid w:val="0097117D"/>
    <w:rsid w:val="009725A2"/>
    <w:rsid w:val="00973348"/>
    <w:rsid w:val="00974DE9"/>
    <w:rsid w:val="00975906"/>
    <w:rsid w:val="00975995"/>
    <w:rsid w:val="00975B22"/>
    <w:rsid w:val="009803D5"/>
    <w:rsid w:val="00980E81"/>
    <w:rsid w:val="00981C2C"/>
    <w:rsid w:val="00981FF2"/>
    <w:rsid w:val="00982310"/>
    <w:rsid w:val="009823A1"/>
    <w:rsid w:val="0098480C"/>
    <w:rsid w:val="009852AD"/>
    <w:rsid w:val="00985F4C"/>
    <w:rsid w:val="00985F4F"/>
    <w:rsid w:val="00986331"/>
    <w:rsid w:val="0098674F"/>
    <w:rsid w:val="00987324"/>
    <w:rsid w:val="00987381"/>
    <w:rsid w:val="009910E9"/>
    <w:rsid w:val="00991A06"/>
    <w:rsid w:val="00991E68"/>
    <w:rsid w:val="009932B6"/>
    <w:rsid w:val="00993E04"/>
    <w:rsid w:val="00993F49"/>
    <w:rsid w:val="00994D4D"/>
    <w:rsid w:val="00995463"/>
    <w:rsid w:val="00995C2B"/>
    <w:rsid w:val="00995D21"/>
    <w:rsid w:val="009963CA"/>
    <w:rsid w:val="009971BB"/>
    <w:rsid w:val="009A1082"/>
    <w:rsid w:val="009A182A"/>
    <w:rsid w:val="009A1B0E"/>
    <w:rsid w:val="009A27E6"/>
    <w:rsid w:val="009A3EBE"/>
    <w:rsid w:val="009A5EA4"/>
    <w:rsid w:val="009A6575"/>
    <w:rsid w:val="009A6940"/>
    <w:rsid w:val="009B1BB4"/>
    <w:rsid w:val="009B1CBF"/>
    <w:rsid w:val="009B2F9C"/>
    <w:rsid w:val="009B335F"/>
    <w:rsid w:val="009B4449"/>
    <w:rsid w:val="009B553D"/>
    <w:rsid w:val="009B686A"/>
    <w:rsid w:val="009B6A12"/>
    <w:rsid w:val="009B7B8E"/>
    <w:rsid w:val="009C0635"/>
    <w:rsid w:val="009C13F4"/>
    <w:rsid w:val="009C140A"/>
    <w:rsid w:val="009C4711"/>
    <w:rsid w:val="009C5288"/>
    <w:rsid w:val="009C52C5"/>
    <w:rsid w:val="009C539B"/>
    <w:rsid w:val="009C69A0"/>
    <w:rsid w:val="009C7912"/>
    <w:rsid w:val="009C796F"/>
    <w:rsid w:val="009D0263"/>
    <w:rsid w:val="009D14A0"/>
    <w:rsid w:val="009D266D"/>
    <w:rsid w:val="009D3E8B"/>
    <w:rsid w:val="009D3FCE"/>
    <w:rsid w:val="009D43C2"/>
    <w:rsid w:val="009D4B5C"/>
    <w:rsid w:val="009D5311"/>
    <w:rsid w:val="009D5473"/>
    <w:rsid w:val="009D5C07"/>
    <w:rsid w:val="009D716B"/>
    <w:rsid w:val="009E30BC"/>
    <w:rsid w:val="009E3FCC"/>
    <w:rsid w:val="009E4D16"/>
    <w:rsid w:val="009E4D5C"/>
    <w:rsid w:val="009E4D82"/>
    <w:rsid w:val="009E69AD"/>
    <w:rsid w:val="009E6F65"/>
    <w:rsid w:val="009F03CC"/>
    <w:rsid w:val="009F1C55"/>
    <w:rsid w:val="009F342A"/>
    <w:rsid w:val="009F3432"/>
    <w:rsid w:val="009F378F"/>
    <w:rsid w:val="009F3C5E"/>
    <w:rsid w:val="009F408C"/>
    <w:rsid w:val="009F412F"/>
    <w:rsid w:val="009F6874"/>
    <w:rsid w:val="009F7EBD"/>
    <w:rsid w:val="00A01CD2"/>
    <w:rsid w:val="00A025A4"/>
    <w:rsid w:val="00A039B4"/>
    <w:rsid w:val="00A03ACA"/>
    <w:rsid w:val="00A04124"/>
    <w:rsid w:val="00A049BF"/>
    <w:rsid w:val="00A05976"/>
    <w:rsid w:val="00A06843"/>
    <w:rsid w:val="00A07758"/>
    <w:rsid w:val="00A106DC"/>
    <w:rsid w:val="00A119C6"/>
    <w:rsid w:val="00A12A73"/>
    <w:rsid w:val="00A140EE"/>
    <w:rsid w:val="00A14F67"/>
    <w:rsid w:val="00A21A13"/>
    <w:rsid w:val="00A22719"/>
    <w:rsid w:val="00A22785"/>
    <w:rsid w:val="00A22EC3"/>
    <w:rsid w:val="00A237C3"/>
    <w:rsid w:val="00A23E17"/>
    <w:rsid w:val="00A27A4F"/>
    <w:rsid w:val="00A27E6D"/>
    <w:rsid w:val="00A30BFC"/>
    <w:rsid w:val="00A31725"/>
    <w:rsid w:val="00A32D2C"/>
    <w:rsid w:val="00A33243"/>
    <w:rsid w:val="00A33559"/>
    <w:rsid w:val="00A36B30"/>
    <w:rsid w:val="00A36CF5"/>
    <w:rsid w:val="00A379C1"/>
    <w:rsid w:val="00A37D0F"/>
    <w:rsid w:val="00A42489"/>
    <w:rsid w:val="00A46718"/>
    <w:rsid w:val="00A473FA"/>
    <w:rsid w:val="00A506FD"/>
    <w:rsid w:val="00A5082A"/>
    <w:rsid w:val="00A5382C"/>
    <w:rsid w:val="00A540B1"/>
    <w:rsid w:val="00A54A31"/>
    <w:rsid w:val="00A54DFA"/>
    <w:rsid w:val="00A55180"/>
    <w:rsid w:val="00A55D57"/>
    <w:rsid w:val="00A56335"/>
    <w:rsid w:val="00A576EF"/>
    <w:rsid w:val="00A616CA"/>
    <w:rsid w:val="00A61718"/>
    <w:rsid w:val="00A6180D"/>
    <w:rsid w:val="00A61C89"/>
    <w:rsid w:val="00A6269B"/>
    <w:rsid w:val="00A63703"/>
    <w:rsid w:val="00A644E2"/>
    <w:rsid w:val="00A64572"/>
    <w:rsid w:val="00A64A73"/>
    <w:rsid w:val="00A654C0"/>
    <w:rsid w:val="00A65B36"/>
    <w:rsid w:val="00A7041F"/>
    <w:rsid w:val="00A70A7E"/>
    <w:rsid w:val="00A70CE9"/>
    <w:rsid w:val="00A71D65"/>
    <w:rsid w:val="00A7258F"/>
    <w:rsid w:val="00A72D26"/>
    <w:rsid w:val="00A73970"/>
    <w:rsid w:val="00A73D94"/>
    <w:rsid w:val="00A73DF3"/>
    <w:rsid w:val="00A757A5"/>
    <w:rsid w:val="00A75AB5"/>
    <w:rsid w:val="00A76154"/>
    <w:rsid w:val="00A76F0D"/>
    <w:rsid w:val="00A82633"/>
    <w:rsid w:val="00A82662"/>
    <w:rsid w:val="00A827C1"/>
    <w:rsid w:val="00A82D4B"/>
    <w:rsid w:val="00A831C3"/>
    <w:rsid w:val="00A84327"/>
    <w:rsid w:val="00A84E2C"/>
    <w:rsid w:val="00A871F9"/>
    <w:rsid w:val="00A87E36"/>
    <w:rsid w:val="00A90377"/>
    <w:rsid w:val="00A90779"/>
    <w:rsid w:val="00A92183"/>
    <w:rsid w:val="00A93015"/>
    <w:rsid w:val="00A941B9"/>
    <w:rsid w:val="00A943E8"/>
    <w:rsid w:val="00A94438"/>
    <w:rsid w:val="00A94522"/>
    <w:rsid w:val="00A94C37"/>
    <w:rsid w:val="00A95358"/>
    <w:rsid w:val="00A958F2"/>
    <w:rsid w:val="00A95EF3"/>
    <w:rsid w:val="00A9615C"/>
    <w:rsid w:val="00A963B9"/>
    <w:rsid w:val="00A977CE"/>
    <w:rsid w:val="00A97B24"/>
    <w:rsid w:val="00AA02FA"/>
    <w:rsid w:val="00AA0C5A"/>
    <w:rsid w:val="00AA0CB4"/>
    <w:rsid w:val="00AA2A2E"/>
    <w:rsid w:val="00AA2E11"/>
    <w:rsid w:val="00AA4732"/>
    <w:rsid w:val="00AA4B5A"/>
    <w:rsid w:val="00AA5718"/>
    <w:rsid w:val="00AA57F8"/>
    <w:rsid w:val="00AA6745"/>
    <w:rsid w:val="00AA6B6D"/>
    <w:rsid w:val="00AA772E"/>
    <w:rsid w:val="00AB0117"/>
    <w:rsid w:val="00AB0871"/>
    <w:rsid w:val="00AB0AD1"/>
    <w:rsid w:val="00AB19F0"/>
    <w:rsid w:val="00AB2977"/>
    <w:rsid w:val="00AB2F24"/>
    <w:rsid w:val="00AB385B"/>
    <w:rsid w:val="00AB3BEC"/>
    <w:rsid w:val="00AB469B"/>
    <w:rsid w:val="00AB6B4A"/>
    <w:rsid w:val="00AB6D22"/>
    <w:rsid w:val="00AC1131"/>
    <w:rsid w:val="00AC2595"/>
    <w:rsid w:val="00AC2DF3"/>
    <w:rsid w:val="00AC2FF2"/>
    <w:rsid w:val="00AC324C"/>
    <w:rsid w:val="00AC3D5F"/>
    <w:rsid w:val="00AC4EA1"/>
    <w:rsid w:val="00AC4F0A"/>
    <w:rsid w:val="00AC524E"/>
    <w:rsid w:val="00AC638F"/>
    <w:rsid w:val="00AC6D66"/>
    <w:rsid w:val="00AD1142"/>
    <w:rsid w:val="00AD1329"/>
    <w:rsid w:val="00AD1B4C"/>
    <w:rsid w:val="00AD2CFB"/>
    <w:rsid w:val="00AD3173"/>
    <w:rsid w:val="00AD3E76"/>
    <w:rsid w:val="00AD40D4"/>
    <w:rsid w:val="00AD46EF"/>
    <w:rsid w:val="00AD483A"/>
    <w:rsid w:val="00AD5EF5"/>
    <w:rsid w:val="00AD61F2"/>
    <w:rsid w:val="00AE016F"/>
    <w:rsid w:val="00AE0DB3"/>
    <w:rsid w:val="00AE24BB"/>
    <w:rsid w:val="00AE27B6"/>
    <w:rsid w:val="00AE2920"/>
    <w:rsid w:val="00AE2A00"/>
    <w:rsid w:val="00AE31E6"/>
    <w:rsid w:val="00AE7A08"/>
    <w:rsid w:val="00AF0965"/>
    <w:rsid w:val="00AF1509"/>
    <w:rsid w:val="00AF2A1E"/>
    <w:rsid w:val="00AF323E"/>
    <w:rsid w:val="00AF39AC"/>
    <w:rsid w:val="00AF3BCE"/>
    <w:rsid w:val="00AF3DCB"/>
    <w:rsid w:val="00AF3F3B"/>
    <w:rsid w:val="00AF4295"/>
    <w:rsid w:val="00AF781F"/>
    <w:rsid w:val="00B01461"/>
    <w:rsid w:val="00B02273"/>
    <w:rsid w:val="00B0260D"/>
    <w:rsid w:val="00B041E9"/>
    <w:rsid w:val="00B0435A"/>
    <w:rsid w:val="00B0527A"/>
    <w:rsid w:val="00B06E94"/>
    <w:rsid w:val="00B10BE9"/>
    <w:rsid w:val="00B12ADE"/>
    <w:rsid w:val="00B1347A"/>
    <w:rsid w:val="00B139F0"/>
    <w:rsid w:val="00B13F01"/>
    <w:rsid w:val="00B143E1"/>
    <w:rsid w:val="00B147F3"/>
    <w:rsid w:val="00B14AFA"/>
    <w:rsid w:val="00B15CFF"/>
    <w:rsid w:val="00B16651"/>
    <w:rsid w:val="00B16FEA"/>
    <w:rsid w:val="00B1775E"/>
    <w:rsid w:val="00B221FE"/>
    <w:rsid w:val="00B22282"/>
    <w:rsid w:val="00B22611"/>
    <w:rsid w:val="00B23E4E"/>
    <w:rsid w:val="00B2451D"/>
    <w:rsid w:val="00B2465C"/>
    <w:rsid w:val="00B24B1B"/>
    <w:rsid w:val="00B2510E"/>
    <w:rsid w:val="00B261BE"/>
    <w:rsid w:val="00B270CB"/>
    <w:rsid w:val="00B27E93"/>
    <w:rsid w:val="00B304CA"/>
    <w:rsid w:val="00B33259"/>
    <w:rsid w:val="00B33AC5"/>
    <w:rsid w:val="00B348F1"/>
    <w:rsid w:val="00B35CBC"/>
    <w:rsid w:val="00B368D7"/>
    <w:rsid w:val="00B37014"/>
    <w:rsid w:val="00B373B8"/>
    <w:rsid w:val="00B3772F"/>
    <w:rsid w:val="00B42779"/>
    <w:rsid w:val="00B42937"/>
    <w:rsid w:val="00B429ED"/>
    <w:rsid w:val="00B42A03"/>
    <w:rsid w:val="00B42B8D"/>
    <w:rsid w:val="00B43421"/>
    <w:rsid w:val="00B43892"/>
    <w:rsid w:val="00B43F5A"/>
    <w:rsid w:val="00B44485"/>
    <w:rsid w:val="00B45465"/>
    <w:rsid w:val="00B5034C"/>
    <w:rsid w:val="00B51C75"/>
    <w:rsid w:val="00B51D04"/>
    <w:rsid w:val="00B52888"/>
    <w:rsid w:val="00B53339"/>
    <w:rsid w:val="00B53771"/>
    <w:rsid w:val="00B55AE9"/>
    <w:rsid w:val="00B56AC2"/>
    <w:rsid w:val="00B56D70"/>
    <w:rsid w:val="00B57CB6"/>
    <w:rsid w:val="00B57F6B"/>
    <w:rsid w:val="00B6258B"/>
    <w:rsid w:val="00B62F44"/>
    <w:rsid w:val="00B6533E"/>
    <w:rsid w:val="00B659ED"/>
    <w:rsid w:val="00B6642E"/>
    <w:rsid w:val="00B67EEC"/>
    <w:rsid w:val="00B71239"/>
    <w:rsid w:val="00B71AF9"/>
    <w:rsid w:val="00B73014"/>
    <w:rsid w:val="00B73992"/>
    <w:rsid w:val="00B73BF8"/>
    <w:rsid w:val="00B74217"/>
    <w:rsid w:val="00B7564E"/>
    <w:rsid w:val="00B762E1"/>
    <w:rsid w:val="00B772D0"/>
    <w:rsid w:val="00B77885"/>
    <w:rsid w:val="00B7791D"/>
    <w:rsid w:val="00B8090E"/>
    <w:rsid w:val="00B84668"/>
    <w:rsid w:val="00B87A1B"/>
    <w:rsid w:val="00B87B23"/>
    <w:rsid w:val="00B90135"/>
    <w:rsid w:val="00B912FC"/>
    <w:rsid w:val="00B92043"/>
    <w:rsid w:val="00B927F6"/>
    <w:rsid w:val="00B928B2"/>
    <w:rsid w:val="00B93266"/>
    <w:rsid w:val="00B93821"/>
    <w:rsid w:val="00B956F4"/>
    <w:rsid w:val="00B95E78"/>
    <w:rsid w:val="00B97581"/>
    <w:rsid w:val="00BA039C"/>
    <w:rsid w:val="00BA097A"/>
    <w:rsid w:val="00BA0CD9"/>
    <w:rsid w:val="00BA1562"/>
    <w:rsid w:val="00BA17A2"/>
    <w:rsid w:val="00BA1846"/>
    <w:rsid w:val="00BA1E0C"/>
    <w:rsid w:val="00BA411D"/>
    <w:rsid w:val="00BA612C"/>
    <w:rsid w:val="00BA614C"/>
    <w:rsid w:val="00BA6A2A"/>
    <w:rsid w:val="00BB0B16"/>
    <w:rsid w:val="00BB0EA4"/>
    <w:rsid w:val="00BB0F80"/>
    <w:rsid w:val="00BB1528"/>
    <w:rsid w:val="00BB1723"/>
    <w:rsid w:val="00BB197A"/>
    <w:rsid w:val="00BB1EE6"/>
    <w:rsid w:val="00BB292A"/>
    <w:rsid w:val="00BB3D83"/>
    <w:rsid w:val="00BB4914"/>
    <w:rsid w:val="00BB5D7A"/>
    <w:rsid w:val="00BB5E2D"/>
    <w:rsid w:val="00BB63DF"/>
    <w:rsid w:val="00BB6408"/>
    <w:rsid w:val="00BB6C03"/>
    <w:rsid w:val="00BB73C5"/>
    <w:rsid w:val="00BB7A6F"/>
    <w:rsid w:val="00BB7B04"/>
    <w:rsid w:val="00BC0004"/>
    <w:rsid w:val="00BC1691"/>
    <w:rsid w:val="00BC358A"/>
    <w:rsid w:val="00BC5855"/>
    <w:rsid w:val="00BC66D2"/>
    <w:rsid w:val="00BD0BC4"/>
    <w:rsid w:val="00BD12E0"/>
    <w:rsid w:val="00BD1FB9"/>
    <w:rsid w:val="00BD3939"/>
    <w:rsid w:val="00BD4588"/>
    <w:rsid w:val="00BD5249"/>
    <w:rsid w:val="00BD5715"/>
    <w:rsid w:val="00BD57AD"/>
    <w:rsid w:val="00BD5DDC"/>
    <w:rsid w:val="00BD63D6"/>
    <w:rsid w:val="00BD7991"/>
    <w:rsid w:val="00BD7A77"/>
    <w:rsid w:val="00BD7F0F"/>
    <w:rsid w:val="00BE129A"/>
    <w:rsid w:val="00BE1B83"/>
    <w:rsid w:val="00BE2504"/>
    <w:rsid w:val="00BE2921"/>
    <w:rsid w:val="00BE2AEC"/>
    <w:rsid w:val="00BE3610"/>
    <w:rsid w:val="00BE37DB"/>
    <w:rsid w:val="00BE4A20"/>
    <w:rsid w:val="00BE4FCE"/>
    <w:rsid w:val="00BE5A42"/>
    <w:rsid w:val="00BE6D4D"/>
    <w:rsid w:val="00BF021F"/>
    <w:rsid w:val="00BF023F"/>
    <w:rsid w:val="00BF3CC6"/>
    <w:rsid w:val="00BF43CB"/>
    <w:rsid w:val="00BF4F31"/>
    <w:rsid w:val="00BF4F83"/>
    <w:rsid w:val="00BF5445"/>
    <w:rsid w:val="00BF5462"/>
    <w:rsid w:val="00BF6032"/>
    <w:rsid w:val="00BF7C01"/>
    <w:rsid w:val="00BF7C72"/>
    <w:rsid w:val="00C01128"/>
    <w:rsid w:val="00C02027"/>
    <w:rsid w:val="00C03736"/>
    <w:rsid w:val="00C03E36"/>
    <w:rsid w:val="00C0442F"/>
    <w:rsid w:val="00C04CE7"/>
    <w:rsid w:val="00C052C6"/>
    <w:rsid w:val="00C056BB"/>
    <w:rsid w:val="00C07506"/>
    <w:rsid w:val="00C07F4A"/>
    <w:rsid w:val="00C11BD8"/>
    <w:rsid w:val="00C12545"/>
    <w:rsid w:val="00C130CB"/>
    <w:rsid w:val="00C13B17"/>
    <w:rsid w:val="00C13FC6"/>
    <w:rsid w:val="00C151C4"/>
    <w:rsid w:val="00C152A9"/>
    <w:rsid w:val="00C16AF4"/>
    <w:rsid w:val="00C17FED"/>
    <w:rsid w:val="00C20828"/>
    <w:rsid w:val="00C20C79"/>
    <w:rsid w:val="00C21840"/>
    <w:rsid w:val="00C22309"/>
    <w:rsid w:val="00C23751"/>
    <w:rsid w:val="00C24ED5"/>
    <w:rsid w:val="00C258FF"/>
    <w:rsid w:val="00C25F41"/>
    <w:rsid w:val="00C26D72"/>
    <w:rsid w:val="00C30C34"/>
    <w:rsid w:val="00C31186"/>
    <w:rsid w:val="00C31DE1"/>
    <w:rsid w:val="00C31F16"/>
    <w:rsid w:val="00C32387"/>
    <w:rsid w:val="00C33023"/>
    <w:rsid w:val="00C33423"/>
    <w:rsid w:val="00C3402F"/>
    <w:rsid w:val="00C34EB2"/>
    <w:rsid w:val="00C3685D"/>
    <w:rsid w:val="00C37551"/>
    <w:rsid w:val="00C37E57"/>
    <w:rsid w:val="00C40A52"/>
    <w:rsid w:val="00C40D6F"/>
    <w:rsid w:val="00C4155B"/>
    <w:rsid w:val="00C415E4"/>
    <w:rsid w:val="00C421B3"/>
    <w:rsid w:val="00C42967"/>
    <w:rsid w:val="00C42B3C"/>
    <w:rsid w:val="00C43089"/>
    <w:rsid w:val="00C43DC6"/>
    <w:rsid w:val="00C43F24"/>
    <w:rsid w:val="00C44B97"/>
    <w:rsid w:val="00C46B38"/>
    <w:rsid w:val="00C4737A"/>
    <w:rsid w:val="00C47400"/>
    <w:rsid w:val="00C5059D"/>
    <w:rsid w:val="00C51860"/>
    <w:rsid w:val="00C52006"/>
    <w:rsid w:val="00C52909"/>
    <w:rsid w:val="00C53101"/>
    <w:rsid w:val="00C5683E"/>
    <w:rsid w:val="00C57119"/>
    <w:rsid w:val="00C5748A"/>
    <w:rsid w:val="00C60135"/>
    <w:rsid w:val="00C60EEE"/>
    <w:rsid w:val="00C61A1F"/>
    <w:rsid w:val="00C62330"/>
    <w:rsid w:val="00C6250D"/>
    <w:rsid w:val="00C628A1"/>
    <w:rsid w:val="00C636A5"/>
    <w:rsid w:val="00C641B5"/>
    <w:rsid w:val="00C66722"/>
    <w:rsid w:val="00C66D5E"/>
    <w:rsid w:val="00C67163"/>
    <w:rsid w:val="00C674B4"/>
    <w:rsid w:val="00C675D8"/>
    <w:rsid w:val="00C67BBC"/>
    <w:rsid w:val="00C702BE"/>
    <w:rsid w:val="00C72579"/>
    <w:rsid w:val="00C7318C"/>
    <w:rsid w:val="00C75448"/>
    <w:rsid w:val="00C75AFD"/>
    <w:rsid w:val="00C76E17"/>
    <w:rsid w:val="00C7721C"/>
    <w:rsid w:val="00C7770D"/>
    <w:rsid w:val="00C80E20"/>
    <w:rsid w:val="00C81C3D"/>
    <w:rsid w:val="00C83D53"/>
    <w:rsid w:val="00C85CD1"/>
    <w:rsid w:val="00C9070D"/>
    <w:rsid w:val="00C91E1A"/>
    <w:rsid w:val="00C92815"/>
    <w:rsid w:val="00C947D3"/>
    <w:rsid w:val="00CA13CB"/>
    <w:rsid w:val="00CA1774"/>
    <w:rsid w:val="00CA19CD"/>
    <w:rsid w:val="00CA3E4B"/>
    <w:rsid w:val="00CA3ECE"/>
    <w:rsid w:val="00CA55E9"/>
    <w:rsid w:val="00CA5662"/>
    <w:rsid w:val="00CA5B8E"/>
    <w:rsid w:val="00CA64F6"/>
    <w:rsid w:val="00CA72DD"/>
    <w:rsid w:val="00CA777C"/>
    <w:rsid w:val="00CB0A64"/>
    <w:rsid w:val="00CB3657"/>
    <w:rsid w:val="00CB3BBE"/>
    <w:rsid w:val="00CB6FED"/>
    <w:rsid w:val="00CB7A46"/>
    <w:rsid w:val="00CB7B1E"/>
    <w:rsid w:val="00CC0FA8"/>
    <w:rsid w:val="00CC2979"/>
    <w:rsid w:val="00CC2FBC"/>
    <w:rsid w:val="00CC3706"/>
    <w:rsid w:val="00CC497A"/>
    <w:rsid w:val="00CC50C7"/>
    <w:rsid w:val="00CC5510"/>
    <w:rsid w:val="00CC6322"/>
    <w:rsid w:val="00CC67D8"/>
    <w:rsid w:val="00CC71B7"/>
    <w:rsid w:val="00CC7378"/>
    <w:rsid w:val="00CD007B"/>
    <w:rsid w:val="00CD1045"/>
    <w:rsid w:val="00CD1A89"/>
    <w:rsid w:val="00CD3894"/>
    <w:rsid w:val="00CD405F"/>
    <w:rsid w:val="00CD41DC"/>
    <w:rsid w:val="00CD6722"/>
    <w:rsid w:val="00CD6BE6"/>
    <w:rsid w:val="00CE0598"/>
    <w:rsid w:val="00CE24AA"/>
    <w:rsid w:val="00CE33B4"/>
    <w:rsid w:val="00CE5537"/>
    <w:rsid w:val="00CE5699"/>
    <w:rsid w:val="00CE723B"/>
    <w:rsid w:val="00CE7733"/>
    <w:rsid w:val="00CE7947"/>
    <w:rsid w:val="00CE79AF"/>
    <w:rsid w:val="00CF0080"/>
    <w:rsid w:val="00CF0EDC"/>
    <w:rsid w:val="00CF1198"/>
    <w:rsid w:val="00CF17EB"/>
    <w:rsid w:val="00CF18F1"/>
    <w:rsid w:val="00CF264C"/>
    <w:rsid w:val="00CF36CF"/>
    <w:rsid w:val="00CF3B03"/>
    <w:rsid w:val="00CF4321"/>
    <w:rsid w:val="00CF47F6"/>
    <w:rsid w:val="00CF4A74"/>
    <w:rsid w:val="00CF5302"/>
    <w:rsid w:val="00CF6095"/>
    <w:rsid w:val="00CF6688"/>
    <w:rsid w:val="00CF75AC"/>
    <w:rsid w:val="00D0004A"/>
    <w:rsid w:val="00D00D33"/>
    <w:rsid w:val="00D010F7"/>
    <w:rsid w:val="00D015EA"/>
    <w:rsid w:val="00D0171D"/>
    <w:rsid w:val="00D01F2B"/>
    <w:rsid w:val="00D025E8"/>
    <w:rsid w:val="00D07955"/>
    <w:rsid w:val="00D10079"/>
    <w:rsid w:val="00D11479"/>
    <w:rsid w:val="00D11714"/>
    <w:rsid w:val="00D143A8"/>
    <w:rsid w:val="00D14F41"/>
    <w:rsid w:val="00D15A4D"/>
    <w:rsid w:val="00D15AF3"/>
    <w:rsid w:val="00D16B5A"/>
    <w:rsid w:val="00D179CF"/>
    <w:rsid w:val="00D205B1"/>
    <w:rsid w:val="00D20EBC"/>
    <w:rsid w:val="00D217A7"/>
    <w:rsid w:val="00D227D0"/>
    <w:rsid w:val="00D22F68"/>
    <w:rsid w:val="00D23513"/>
    <w:rsid w:val="00D2377B"/>
    <w:rsid w:val="00D23826"/>
    <w:rsid w:val="00D23FBA"/>
    <w:rsid w:val="00D240FA"/>
    <w:rsid w:val="00D26267"/>
    <w:rsid w:val="00D26DAD"/>
    <w:rsid w:val="00D307B1"/>
    <w:rsid w:val="00D3126B"/>
    <w:rsid w:val="00D32352"/>
    <w:rsid w:val="00D326AB"/>
    <w:rsid w:val="00D329BE"/>
    <w:rsid w:val="00D329DA"/>
    <w:rsid w:val="00D32BCD"/>
    <w:rsid w:val="00D331C1"/>
    <w:rsid w:val="00D33F0F"/>
    <w:rsid w:val="00D34A7D"/>
    <w:rsid w:val="00D3744E"/>
    <w:rsid w:val="00D37C58"/>
    <w:rsid w:val="00D37D15"/>
    <w:rsid w:val="00D37E0C"/>
    <w:rsid w:val="00D40804"/>
    <w:rsid w:val="00D413AC"/>
    <w:rsid w:val="00D42161"/>
    <w:rsid w:val="00D42E86"/>
    <w:rsid w:val="00D441B2"/>
    <w:rsid w:val="00D45962"/>
    <w:rsid w:val="00D474FF"/>
    <w:rsid w:val="00D5237D"/>
    <w:rsid w:val="00D525E4"/>
    <w:rsid w:val="00D5395D"/>
    <w:rsid w:val="00D5483B"/>
    <w:rsid w:val="00D55679"/>
    <w:rsid w:val="00D5656A"/>
    <w:rsid w:val="00D56C6C"/>
    <w:rsid w:val="00D56DAC"/>
    <w:rsid w:val="00D5733D"/>
    <w:rsid w:val="00D60695"/>
    <w:rsid w:val="00D62032"/>
    <w:rsid w:val="00D635F4"/>
    <w:rsid w:val="00D65933"/>
    <w:rsid w:val="00D66189"/>
    <w:rsid w:val="00D661CE"/>
    <w:rsid w:val="00D6637F"/>
    <w:rsid w:val="00D6657A"/>
    <w:rsid w:val="00D70FF0"/>
    <w:rsid w:val="00D720C1"/>
    <w:rsid w:val="00D72CA8"/>
    <w:rsid w:val="00D73536"/>
    <w:rsid w:val="00D73648"/>
    <w:rsid w:val="00D73F0E"/>
    <w:rsid w:val="00D80162"/>
    <w:rsid w:val="00D8166C"/>
    <w:rsid w:val="00D81BD0"/>
    <w:rsid w:val="00D82319"/>
    <w:rsid w:val="00D83FBF"/>
    <w:rsid w:val="00D86B13"/>
    <w:rsid w:val="00D8773B"/>
    <w:rsid w:val="00D87A57"/>
    <w:rsid w:val="00D907CE"/>
    <w:rsid w:val="00D917DE"/>
    <w:rsid w:val="00D91CAC"/>
    <w:rsid w:val="00D91D0F"/>
    <w:rsid w:val="00D91F32"/>
    <w:rsid w:val="00D939BF"/>
    <w:rsid w:val="00D961BD"/>
    <w:rsid w:val="00D9684C"/>
    <w:rsid w:val="00D97015"/>
    <w:rsid w:val="00D97DE3"/>
    <w:rsid w:val="00DA175D"/>
    <w:rsid w:val="00DA1A94"/>
    <w:rsid w:val="00DA25A6"/>
    <w:rsid w:val="00DA25C8"/>
    <w:rsid w:val="00DA3CB4"/>
    <w:rsid w:val="00DA498B"/>
    <w:rsid w:val="00DA4BA7"/>
    <w:rsid w:val="00DA61B5"/>
    <w:rsid w:val="00DA6481"/>
    <w:rsid w:val="00DA6BEC"/>
    <w:rsid w:val="00DA6E70"/>
    <w:rsid w:val="00DB06B4"/>
    <w:rsid w:val="00DB0A4D"/>
    <w:rsid w:val="00DB16BF"/>
    <w:rsid w:val="00DB2913"/>
    <w:rsid w:val="00DB2C45"/>
    <w:rsid w:val="00DB3801"/>
    <w:rsid w:val="00DB617D"/>
    <w:rsid w:val="00DB676F"/>
    <w:rsid w:val="00DB76CD"/>
    <w:rsid w:val="00DB77EA"/>
    <w:rsid w:val="00DB78A4"/>
    <w:rsid w:val="00DC0743"/>
    <w:rsid w:val="00DC0934"/>
    <w:rsid w:val="00DC09A4"/>
    <w:rsid w:val="00DC0CD9"/>
    <w:rsid w:val="00DC1321"/>
    <w:rsid w:val="00DC1721"/>
    <w:rsid w:val="00DC207A"/>
    <w:rsid w:val="00DC2195"/>
    <w:rsid w:val="00DC3887"/>
    <w:rsid w:val="00DC521C"/>
    <w:rsid w:val="00DC54C8"/>
    <w:rsid w:val="00DC57DF"/>
    <w:rsid w:val="00DC718E"/>
    <w:rsid w:val="00DC7207"/>
    <w:rsid w:val="00DC72A0"/>
    <w:rsid w:val="00DD0AB3"/>
    <w:rsid w:val="00DD1127"/>
    <w:rsid w:val="00DD21D2"/>
    <w:rsid w:val="00DD2DAE"/>
    <w:rsid w:val="00DD2EDD"/>
    <w:rsid w:val="00DD3DA4"/>
    <w:rsid w:val="00DD3EAF"/>
    <w:rsid w:val="00DD4BE7"/>
    <w:rsid w:val="00DD4CF0"/>
    <w:rsid w:val="00DD5566"/>
    <w:rsid w:val="00DE0B09"/>
    <w:rsid w:val="00DE0D6E"/>
    <w:rsid w:val="00DE129C"/>
    <w:rsid w:val="00DE1321"/>
    <w:rsid w:val="00DE4859"/>
    <w:rsid w:val="00DE4ED4"/>
    <w:rsid w:val="00DE5D49"/>
    <w:rsid w:val="00DE6486"/>
    <w:rsid w:val="00DE65B7"/>
    <w:rsid w:val="00DE6C9D"/>
    <w:rsid w:val="00DE7F1A"/>
    <w:rsid w:val="00DF1581"/>
    <w:rsid w:val="00DF1E90"/>
    <w:rsid w:val="00DF2705"/>
    <w:rsid w:val="00DF3477"/>
    <w:rsid w:val="00DF405E"/>
    <w:rsid w:val="00DF6102"/>
    <w:rsid w:val="00DF6CD9"/>
    <w:rsid w:val="00DF7274"/>
    <w:rsid w:val="00E006F8"/>
    <w:rsid w:val="00E009DC"/>
    <w:rsid w:val="00E014EE"/>
    <w:rsid w:val="00E024C9"/>
    <w:rsid w:val="00E02BB8"/>
    <w:rsid w:val="00E04086"/>
    <w:rsid w:val="00E04351"/>
    <w:rsid w:val="00E0473B"/>
    <w:rsid w:val="00E057DF"/>
    <w:rsid w:val="00E078D9"/>
    <w:rsid w:val="00E079A9"/>
    <w:rsid w:val="00E07BDB"/>
    <w:rsid w:val="00E10582"/>
    <w:rsid w:val="00E10A28"/>
    <w:rsid w:val="00E11819"/>
    <w:rsid w:val="00E11CD2"/>
    <w:rsid w:val="00E12009"/>
    <w:rsid w:val="00E162F1"/>
    <w:rsid w:val="00E16AB3"/>
    <w:rsid w:val="00E16FB4"/>
    <w:rsid w:val="00E173FC"/>
    <w:rsid w:val="00E20435"/>
    <w:rsid w:val="00E209F2"/>
    <w:rsid w:val="00E21184"/>
    <w:rsid w:val="00E21A2A"/>
    <w:rsid w:val="00E243A6"/>
    <w:rsid w:val="00E24A6A"/>
    <w:rsid w:val="00E24FB0"/>
    <w:rsid w:val="00E26E7B"/>
    <w:rsid w:val="00E27090"/>
    <w:rsid w:val="00E301CC"/>
    <w:rsid w:val="00E30DF3"/>
    <w:rsid w:val="00E31639"/>
    <w:rsid w:val="00E322F4"/>
    <w:rsid w:val="00E32E1B"/>
    <w:rsid w:val="00E32F03"/>
    <w:rsid w:val="00E332C7"/>
    <w:rsid w:val="00E33F28"/>
    <w:rsid w:val="00E349DD"/>
    <w:rsid w:val="00E359D2"/>
    <w:rsid w:val="00E35D9E"/>
    <w:rsid w:val="00E37084"/>
    <w:rsid w:val="00E37637"/>
    <w:rsid w:val="00E400E5"/>
    <w:rsid w:val="00E406E8"/>
    <w:rsid w:val="00E42735"/>
    <w:rsid w:val="00E43689"/>
    <w:rsid w:val="00E44BA2"/>
    <w:rsid w:val="00E45362"/>
    <w:rsid w:val="00E468CB"/>
    <w:rsid w:val="00E46A2A"/>
    <w:rsid w:val="00E46BF8"/>
    <w:rsid w:val="00E5084D"/>
    <w:rsid w:val="00E5098E"/>
    <w:rsid w:val="00E50ADE"/>
    <w:rsid w:val="00E51EC7"/>
    <w:rsid w:val="00E52032"/>
    <w:rsid w:val="00E52E2C"/>
    <w:rsid w:val="00E542E4"/>
    <w:rsid w:val="00E54CA4"/>
    <w:rsid w:val="00E552F3"/>
    <w:rsid w:val="00E560A8"/>
    <w:rsid w:val="00E563E3"/>
    <w:rsid w:val="00E56670"/>
    <w:rsid w:val="00E60B42"/>
    <w:rsid w:val="00E60F3F"/>
    <w:rsid w:val="00E61790"/>
    <w:rsid w:val="00E627D9"/>
    <w:rsid w:val="00E62FE2"/>
    <w:rsid w:val="00E653A6"/>
    <w:rsid w:val="00E6580A"/>
    <w:rsid w:val="00E66B20"/>
    <w:rsid w:val="00E67214"/>
    <w:rsid w:val="00E70261"/>
    <w:rsid w:val="00E705D7"/>
    <w:rsid w:val="00E70861"/>
    <w:rsid w:val="00E7102F"/>
    <w:rsid w:val="00E732FF"/>
    <w:rsid w:val="00E7369C"/>
    <w:rsid w:val="00E73DD9"/>
    <w:rsid w:val="00E73F4B"/>
    <w:rsid w:val="00E74333"/>
    <w:rsid w:val="00E750F3"/>
    <w:rsid w:val="00E7646B"/>
    <w:rsid w:val="00E76BD0"/>
    <w:rsid w:val="00E77C5F"/>
    <w:rsid w:val="00E804F3"/>
    <w:rsid w:val="00E8236B"/>
    <w:rsid w:val="00E82A4B"/>
    <w:rsid w:val="00E842A2"/>
    <w:rsid w:val="00E844B4"/>
    <w:rsid w:val="00E84677"/>
    <w:rsid w:val="00E86EA6"/>
    <w:rsid w:val="00E9184A"/>
    <w:rsid w:val="00E91FF7"/>
    <w:rsid w:val="00E932C1"/>
    <w:rsid w:val="00E93409"/>
    <w:rsid w:val="00E94012"/>
    <w:rsid w:val="00E94A28"/>
    <w:rsid w:val="00E952A7"/>
    <w:rsid w:val="00E97B36"/>
    <w:rsid w:val="00EA0103"/>
    <w:rsid w:val="00EA037B"/>
    <w:rsid w:val="00EA0738"/>
    <w:rsid w:val="00EA166E"/>
    <w:rsid w:val="00EA1E1F"/>
    <w:rsid w:val="00EA2534"/>
    <w:rsid w:val="00EA2651"/>
    <w:rsid w:val="00EA2B6C"/>
    <w:rsid w:val="00EA3FCE"/>
    <w:rsid w:val="00EA4657"/>
    <w:rsid w:val="00EA47C4"/>
    <w:rsid w:val="00EA4E63"/>
    <w:rsid w:val="00EA5B14"/>
    <w:rsid w:val="00EA658C"/>
    <w:rsid w:val="00EA6922"/>
    <w:rsid w:val="00EA7111"/>
    <w:rsid w:val="00EA7F46"/>
    <w:rsid w:val="00EB0414"/>
    <w:rsid w:val="00EB2CC4"/>
    <w:rsid w:val="00EB44F6"/>
    <w:rsid w:val="00EB52A1"/>
    <w:rsid w:val="00EB54C7"/>
    <w:rsid w:val="00EB60AF"/>
    <w:rsid w:val="00EB66B1"/>
    <w:rsid w:val="00EB6ACF"/>
    <w:rsid w:val="00EB7D7F"/>
    <w:rsid w:val="00EC0868"/>
    <w:rsid w:val="00EC142A"/>
    <w:rsid w:val="00EC29EF"/>
    <w:rsid w:val="00EC3D12"/>
    <w:rsid w:val="00EC50E3"/>
    <w:rsid w:val="00EC5C80"/>
    <w:rsid w:val="00EC5DAF"/>
    <w:rsid w:val="00EC66CB"/>
    <w:rsid w:val="00EC67A1"/>
    <w:rsid w:val="00EC78A9"/>
    <w:rsid w:val="00EC7A49"/>
    <w:rsid w:val="00ED0437"/>
    <w:rsid w:val="00ED1761"/>
    <w:rsid w:val="00ED1CE3"/>
    <w:rsid w:val="00ED3AFC"/>
    <w:rsid w:val="00ED40E0"/>
    <w:rsid w:val="00ED4377"/>
    <w:rsid w:val="00ED4CF4"/>
    <w:rsid w:val="00ED4F98"/>
    <w:rsid w:val="00ED6A68"/>
    <w:rsid w:val="00EE03DA"/>
    <w:rsid w:val="00EE0D44"/>
    <w:rsid w:val="00EE1590"/>
    <w:rsid w:val="00EE485B"/>
    <w:rsid w:val="00EE54C6"/>
    <w:rsid w:val="00EE7C57"/>
    <w:rsid w:val="00EF1D83"/>
    <w:rsid w:val="00EF306E"/>
    <w:rsid w:val="00EF34E8"/>
    <w:rsid w:val="00EF36EB"/>
    <w:rsid w:val="00EF3CB6"/>
    <w:rsid w:val="00EF4D69"/>
    <w:rsid w:val="00EF50C8"/>
    <w:rsid w:val="00EF59C6"/>
    <w:rsid w:val="00EF7731"/>
    <w:rsid w:val="00EF7F1E"/>
    <w:rsid w:val="00F0034B"/>
    <w:rsid w:val="00F014B5"/>
    <w:rsid w:val="00F02691"/>
    <w:rsid w:val="00F028F6"/>
    <w:rsid w:val="00F02942"/>
    <w:rsid w:val="00F03A9A"/>
    <w:rsid w:val="00F04502"/>
    <w:rsid w:val="00F05047"/>
    <w:rsid w:val="00F06936"/>
    <w:rsid w:val="00F07D22"/>
    <w:rsid w:val="00F112BC"/>
    <w:rsid w:val="00F11473"/>
    <w:rsid w:val="00F11785"/>
    <w:rsid w:val="00F12E87"/>
    <w:rsid w:val="00F13662"/>
    <w:rsid w:val="00F145AE"/>
    <w:rsid w:val="00F14E6B"/>
    <w:rsid w:val="00F15D41"/>
    <w:rsid w:val="00F16915"/>
    <w:rsid w:val="00F17C6F"/>
    <w:rsid w:val="00F17F41"/>
    <w:rsid w:val="00F23130"/>
    <w:rsid w:val="00F2321A"/>
    <w:rsid w:val="00F2491F"/>
    <w:rsid w:val="00F26C27"/>
    <w:rsid w:val="00F27D81"/>
    <w:rsid w:val="00F33F12"/>
    <w:rsid w:val="00F33FCD"/>
    <w:rsid w:val="00F340DC"/>
    <w:rsid w:val="00F344C5"/>
    <w:rsid w:val="00F34597"/>
    <w:rsid w:val="00F367F1"/>
    <w:rsid w:val="00F36979"/>
    <w:rsid w:val="00F37C2E"/>
    <w:rsid w:val="00F419B2"/>
    <w:rsid w:val="00F42CF1"/>
    <w:rsid w:val="00F449FC"/>
    <w:rsid w:val="00F44B60"/>
    <w:rsid w:val="00F44CD5"/>
    <w:rsid w:val="00F45890"/>
    <w:rsid w:val="00F46384"/>
    <w:rsid w:val="00F47C24"/>
    <w:rsid w:val="00F53836"/>
    <w:rsid w:val="00F54181"/>
    <w:rsid w:val="00F545ED"/>
    <w:rsid w:val="00F55B36"/>
    <w:rsid w:val="00F56209"/>
    <w:rsid w:val="00F56594"/>
    <w:rsid w:val="00F565F4"/>
    <w:rsid w:val="00F569B2"/>
    <w:rsid w:val="00F57F12"/>
    <w:rsid w:val="00F6127C"/>
    <w:rsid w:val="00F66967"/>
    <w:rsid w:val="00F669B1"/>
    <w:rsid w:val="00F6794F"/>
    <w:rsid w:val="00F701F8"/>
    <w:rsid w:val="00F70749"/>
    <w:rsid w:val="00F70B95"/>
    <w:rsid w:val="00F71316"/>
    <w:rsid w:val="00F71F1F"/>
    <w:rsid w:val="00F720CE"/>
    <w:rsid w:val="00F72339"/>
    <w:rsid w:val="00F72C55"/>
    <w:rsid w:val="00F7329A"/>
    <w:rsid w:val="00F734BD"/>
    <w:rsid w:val="00F7396C"/>
    <w:rsid w:val="00F7442E"/>
    <w:rsid w:val="00F755D5"/>
    <w:rsid w:val="00F77F21"/>
    <w:rsid w:val="00F80C79"/>
    <w:rsid w:val="00F81E2B"/>
    <w:rsid w:val="00F83E41"/>
    <w:rsid w:val="00F85573"/>
    <w:rsid w:val="00F90221"/>
    <w:rsid w:val="00F90497"/>
    <w:rsid w:val="00F938A0"/>
    <w:rsid w:val="00F93E24"/>
    <w:rsid w:val="00F941DA"/>
    <w:rsid w:val="00F941F9"/>
    <w:rsid w:val="00F9665B"/>
    <w:rsid w:val="00F96DC5"/>
    <w:rsid w:val="00F96E78"/>
    <w:rsid w:val="00FA0B89"/>
    <w:rsid w:val="00FA10DF"/>
    <w:rsid w:val="00FA1880"/>
    <w:rsid w:val="00FA1E06"/>
    <w:rsid w:val="00FA442E"/>
    <w:rsid w:val="00FA4F0F"/>
    <w:rsid w:val="00FA5238"/>
    <w:rsid w:val="00FA5654"/>
    <w:rsid w:val="00FA5809"/>
    <w:rsid w:val="00FA74F1"/>
    <w:rsid w:val="00FB0173"/>
    <w:rsid w:val="00FB0431"/>
    <w:rsid w:val="00FB0989"/>
    <w:rsid w:val="00FB1D8E"/>
    <w:rsid w:val="00FB2A1A"/>
    <w:rsid w:val="00FB5F8F"/>
    <w:rsid w:val="00FB652F"/>
    <w:rsid w:val="00FB7BF7"/>
    <w:rsid w:val="00FC1612"/>
    <w:rsid w:val="00FC43F3"/>
    <w:rsid w:val="00FC4B7D"/>
    <w:rsid w:val="00FC5809"/>
    <w:rsid w:val="00FC5944"/>
    <w:rsid w:val="00FC69CD"/>
    <w:rsid w:val="00FC72D2"/>
    <w:rsid w:val="00FD1947"/>
    <w:rsid w:val="00FD1B06"/>
    <w:rsid w:val="00FD4CE7"/>
    <w:rsid w:val="00FD5E43"/>
    <w:rsid w:val="00FE1876"/>
    <w:rsid w:val="00FE1B66"/>
    <w:rsid w:val="00FE2BBF"/>
    <w:rsid w:val="00FE3557"/>
    <w:rsid w:val="00FE399C"/>
    <w:rsid w:val="00FE423E"/>
    <w:rsid w:val="00FE4D55"/>
    <w:rsid w:val="00FE54CA"/>
    <w:rsid w:val="00FE5555"/>
    <w:rsid w:val="00FE6B75"/>
    <w:rsid w:val="00FE6E4F"/>
    <w:rsid w:val="00FE764D"/>
    <w:rsid w:val="00FF08C2"/>
    <w:rsid w:val="00FF0B66"/>
    <w:rsid w:val="00FF0C96"/>
    <w:rsid w:val="00FF2D28"/>
    <w:rsid w:val="00FF324F"/>
    <w:rsid w:val="00FF666C"/>
    <w:rsid w:val="00FF67C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0873B006"/>
  <w15:docId w15:val="{980D2D30-96BF-4515-84A5-6B20BA319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F323E"/>
    <w:pPr>
      <w:spacing w:after="0" w:line="240" w:lineRule="auto"/>
    </w:pPr>
  </w:style>
  <w:style w:type="paragraph" w:styleId="Heading1">
    <w:name w:val="heading 1"/>
    <w:basedOn w:val="Normal"/>
    <w:next w:val="Normal"/>
    <w:link w:val="Heading1Char"/>
    <w:autoRedefine/>
    <w:uiPriority w:val="9"/>
    <w:qFormat/>
    <w:rsid w:val="00CF4A74"/>
    <w:pPr>
      <w:keepNext/>
      <w:keepLines/>
      <w:pageBreakBefore/>
      <w:numPr>
        <w:numId w:val="20"/>
      </w:numPr>
      <w:ind w:left="567" w:hanging="567"/>
      <w:outlineLvl w:val="0"/>
    </w:pPr>
    <w:rPr>
      <w:rFonts w:eastAsia="Calibri"/>
      <w:b/>
      <w:bCs/>
      <w:szCs w:val="28"/>
    </w:rPr>
  </w:style>
  <w:style w:type="paragraph" w:styleId="Heading2">
    <w:name w:val="heading 2"/>
    <w:basedOn w:val="Normal"/>
    <w:next w:val="Normal"/>
    <w:link w:val="Heading2Char"/>
    <w:autoRedefine/>
    <w:uiPriority w:val="9"/>
    <w:unhideWhenUsed/>
    <w:qFormat/>
    <w:rsid w:val="002E4CB9"/>
    <w:pPr>
      <w:keepNext/>
      <w:keepLines/>
      <w:numPr>
        <w:ilvl w:val="1"/>
        <w:numId w:val="20"/>
      </w:numPr>
      <w:outlineLvl w:val="1"/>
    </w:pPr>
    <w:rPr>
      <w:rFonts w:eastAsiaTheme="majorEastAsia"/>
      <w:b/>
      <w:bCs/>
      <w:szCs w:val="26"/>
    </w:rPr>
  </w:style>
  <w:style w:type="paragraph" w:styleId="Heading3">
    <w:name w:val="heading 3"/>
    <w:basedOn w:val="Normal"/>
    <w:next w:val="Normal"/>
    <w:link w:val="Heading3Char"/>
    <w:autoRedefine/>
    <w:uiPriority w:val="9"/>
    <w:unhideWhenUsed/>
    <w:qFormat/>
    <w:rsid w:val="009F1C55"/>
    <w:pPr>
      <w:keepNext/>
      <w:keepLines/>
      <w:numPr>
        <w:ilvl w:val="2"/>
        <w:numId w:val="20"/>
      </w:numPr>
      <w:outlineLvl w:val="2"/>
    </w:pPr>
    <w:rPr>
      <w:rFonts w:eastAsiaTheme="majorEastAsia"/>
      <w:b/>
      <w:bCs/>
    </w:rPr>
  </w:style>
  <w:style w:type="paragraph" w:styleId="Heading4">
    <w:name w:val="heading 4"/>
    <w:basedOn w:val="Normal"/>
    <w:next w:val="Normal"/>
    <w:link w:val="Heading4Char"/>
    <w:autoRedefine/>
    <w:uiPriority w:val="9"/>
    <w:unhideWhenUsed/>
    <w:rsid w:val="00EB66B1"/>
    <w:pPr>
      <w:keepNext/>
      <w:keepLines/>
      <w:numPr>
        <w:ilvl w:val="3"/>
        <w:numId w:val="20"/>
      </w:numPr>
      <w:spacing w:before="240" w:after="120"/>
      <w:outlineLvl w:val="3"/>
    </w:pPr>
    <w:rPr>
      <w:rFonts w:eastAsiaTheme="majorEastAsia"/>
      <w:b/>
      <w:bCs/>
      <w:iCs/>
    </w:rPr>
  </w:style>
  <w:style w:type="paragraph" w:styleId="Heading5">
    <w:name w:val="heading 5"/>
    <w:basedOn w:val="Normal"/>
    <w:next w:val="Normal"/>
    <w:link w:val="Heading5Char"/>
    <w:autoRedefine/>
    <w:uiPriority w:val="9"/>
    <w:unhideWhenUsed/>
    <w:rsid w:val="00273123"/>
    <w:pPr>
      <w:keepNext/>
      <w:keepLines/>
      <w:numPr>
        <w:ilvl w:val="4"/>
        <w:numId w:val="20"/>
      </w:numPr>
      <w:spacing w:before="240" w:after="120"/>
      <w:outlineLvl w:val="4"/>
    </w:pPr>
    <w:rPr>
      <w:rFonts w:eastAsiaTheme="majorEastAsia"/>
      <w:b/>
    </w:rPr>
  </w:style>
  <w:style w:type="paragraph" w:styleId="Heading6">
    <w:name w:val="heading 6"/>
    <w:basedOn w:val="Normal"/>
    <w:next w:val="Normal"/>
    <w:link w:val="Heading6Char"/>
    <w:uiPriority w:val="9"/>
    <w:unhideWhenUsed/>
    <w:rsid w:val="006F163E"/>
    <w:pPr>
      <w:keepNext/>
      <w:keepLines/>
      <w:numPr>
        <w:ilvl w:val="5"/>
        <w:numId w:val="20"/>
      </w:numPr>
      <w:spacing w:before="240" w:after="120"/>
      <w:outlineLvl w:val="5"/>
    </w:pPr>
    <w:rPr>
      <w:rFonts w:eastAsiaTheme="majorEastAsia"/>
      <w:b/>
      <w:iCs/>
    </w:rPr>
  </w:style>
  <w:style w:type="paragraph" w:styleId="Heading7">
    <w:name w:val="heading 7"/>
    <w:basedOn w:val="Normal"/>
    <w:next w:val="Normal"/>
    <w:link w:val="Heading7Char"/>
    <w:uiPriority w:val="9"/>
    <w:unhideWhenUsed/>
    <w:rsid w:val="006F163E"/>
    <w:pPr>
      <w:keepNext/>
      <w:keepLines/>
      <w:numPr>
        <w:ilvl w:val="6"/>
        <w:numId w:val="20"/>
      </w:numPr>
      <w:spacing w:before="240" w:after="120"/>
      <w:outlineLvl w:val="6"/>
    </w:pPr>
    <w:rPr>
      <w:rFonts w:eastAsiaTheme="majorEastAsia" w:cstheme="majorBidi"/>
      <w:b/>
      <w:i/>
      <w:iCs/>
    </w:rPr>
  </w:style>
  <w:style w:type="paragraph" w:styleId="Heading8">
    <w:name w:val="heading 8"/>
    <w:basedOn w:val="Normal"/>
    <w:next w:val="Normal"/>
    <w:link w:val="Heading8Char"/>
    <w:uiPriority w:val="9"/>
    <w:unhideWhenUsed/>
    <w:rsid w:val="006F163E"/>
    <w:pPr>
      <w:keepNext/>
      <w:keepLines/>
      <w:numPr>
        <w:ilvl w:val="7"/>
        <w:numId w:val="20"/>
      </w:numPr>
      <w:spacing w:before="240" w:after="120"/>
      <w:outlineLvl w:val="7"/>
    </w:pPr>
    <w:rPr>
      <w:rFonts w:eastAsiaTheme="majorEastAsia" w:cstheme="majorBidi"/>
      <w:szCs w:val="20"/>
    </w:rPr>
  </w:style>
  <w:style w:type="paragraph" w:styleId="Heading9">
    <w:name w:val="heading 9"/>
    <w:basedOn w:val="Normal"/>
    <w:next w:val="Normal"/>
    <w:link w:val="Heading9Char"/>
    <w:uiPriority w:val="9"/>
    <w:unhideWhenUsed/>
    <w:rsid w:val="006F163E"/>
    <w:pPr>
      <w:keepNext/>
      <w:keepLines/>
      <w:numPr>
        <w:ilvl w:val="8"/>
        <w:numId w:val="20"/>
      </w:numPr>
      <w:spacing w:before="240" w:after="12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link w:val="SubheadingChar"/>
    <w:rsid w:val="00E209F2"/>
    <w:pPr>
      <w:keepNext/>
    </w:pPr>
    <w:rPr>
      <w:b/>
    </w:rPr>
  </w:style>
  <w:style w:type="character" w:customStyle="1" w:styleId="SubheadingChar">
    <w:name w:val="Subheading Char"/>
    <w:basedOn w:val="DefaultParagraphFont"/>
    <w:link w:val="Subheading"/>
    <w:rsid w:val="00E209F2"/>
    <w:rPr>
      <w:rFonts w:ascii="Arial" w:hAnsi="Arial" w:cs="Arial"/>
      <w:b/>
      <w:sz w:val="28"/>
    </w:rPr>
  </w:style>
  <w:style w:type="paragraph" w:styleId="Caption">
    <w:name w:val="caption"/>
    <w:basedOn w:val="Normal"/>
    <w:next w:val="Normal"/>
    <w:uiPriority w:val="35"/>
    <w:unhideWhenUsed/>
    <w:qFormat/>
    <w:rsid w:val="009B335F"/>
    <w:rPr>
      <w:b/>
      <w:bCs/>
      <w:sz w:val="20"/>
      <w:szCs w:val="18"/>
    </w:rPr>
  </w:style>
  <w:style w:type="paragraph" w:styleId="Title">
    <w:name w:val="Title"/>
    <w:basedOn w:val="Normal"/>
    <w:next w:val="Normal"/>
    <w:link w:val="TitleChar"/>
    <w:autoRedefine/>
    <w:uiPriority w:val="10"/>
    <w:qFormat/>
    <w:rsid w:val="005B0D14"/>
    <w:pPr>
      <w:keepNext/>
      <w:pBdr>
        <w:bottom w:val="single" w:sz="8" w:space="4" w:color="auto"/>
      </w:pBdr>
      <w:spacing w:before="240" w:after="120"/>
      <w:contextualSpacing/>
      <w:outlineLvl w:val="0"/>
    </w:pPr>
    <w:rPr>
      <w:rFonts w:eastAsiaTheme="majorEastAsia"/>
      <w:b/>
      <w:spacing w:val="5"/>
      <w:sz w:val="36"/>
      <w:szCs w:val="52"/>
    </w:rPr>
  </w:style>
  <w:style w:type="character" w:customStyle="1" w:styleId="TitleChar">
    <w:name w:val="Title Char"/>
    <w:basedOn w:val="DefaultParagraphFont"/>
    <w:link w:val="Title"/>
    <w:uiPriority w:val="10"/>
    <w:rsid w:val="005B0D14"/>
    <w:rPr>
      <w:rFonts w:eastAsiaTheme="majorEastAsia"/>
      <w:b/>
      <w:spacing w:val="5"/>
      <w:sz w:val="36"/>
      <w:szCs w:val="52"/>
    </w:rPr>
  </w:style>
  <w:style w:type="paragraph" w:styleId="Subtitle">
    <w:name w:val="Subtitle"/>
    <w:basedOn w:val="Normal"/>
    <w:next w:val="Normal"/>
    <w:link w:val="SubtitleChar"/>
    <w:autoRedefine/>
    <w:uiPriority w:val="11"/>
    <w:rsid w:val="00EB66B1"/>
    <w:pPr>
      <w:keepNext/>
      <w:numPr>
        <w:ilvl w:val="1"/>
      </w:numPr>
    </w:pPr>
    <w:rPr>
      <w:rFonts w:eastAsiaTheme="majorEastAsia"/>
      <w:iCs/>
      <w:spacing w:val="15"/>
      <w:sz w:val="28"/>
    </w:rPr>
  </w:style>
  <w:style w:type="character" w:customStyle="1" w:styleId="SubtitleChar">
    <w:name w:val="Subtitle Char"/>
    <w:basedOn w:val="DefaultParagraphFont"/>
    <w:link w:val="Subtitle"/>
    <w:uiPriority w:val="11"/>
    <w:rsid w:val="00EB66B1"/>
    <w:rPr>
      <w:rFonts w:ascii="Arial" w:eastAsiaTheme="majorEastAsia" w:hAnsi="Arial" w:cs="Arial"/>
      <w:iCs/>
      <w:spacing w:val="15"/>
      <w:sz w:val="28"/>
      <w:szCs w:val="24"/>
    </w:rPr>
  </w:style>
  <w:style w:type="character" w:customStyle="1" w:styleId="Heading1Char">
    <w:name w:val="Heading 1 Char"/>
    <w:basedOn w:val="DefaultParagraphFont"/>
    <w:link w:val="Heading1"/>
    <w:uiPriority w:val="9"/>
    <w:rsid w:val="00CF4A74"/>
    <w:rPr>
      <w:rFonts w:eastAsia="Calibri"/>
      <w:b/>
      <w:bCs/>
      <w:szCs w:val="28"/>
    </w:rPr>
  </w:style>
  <w:style w:type="character" w:customStyle="1" w:styleId="Heading2Char">
    <w:name w:val="Heading 2 Char"/>
    <w:basedOn w:val="DefaultParagraphFont"/>
    <w:link w:val="Heading2"/>
    <w:uiPriority w:val="9"/>
    <w:rsid w:val="002E4CB9"/>
    <w:rPr>
      <w:rFonts w:eastAsiaTheme="majorEastAsia"/>
      <w:b/>
      <w:bCs/>
      <w:szCs w:val="26"/>
    </w:rPr>
  </w:style>
  <w:style w:type="character" w:customStyle="1" w:styleId="Heading3Char">
    <w:name w:val="Heading 3 Char"/>
    <w:basedOn w:val="DefaultParagraphFont"/>
    <w:link w:val="Heading3"/>
    <w:uiPriority w:val="9"/>
    <w:rsid w:val="009F1C55"/>
    <w:rPr>
      <w:rFonts w:eastAsiaTheme="majorEastAsia"/>
      <w:b/>
      <w:bCs/>
    </w:rPr>
  </w:style>
  <w:style w:type="character" w:customStyle="1" w:styleId="Heading4Char">
    <w:name w:val="Heading 4 Char"/>
    <w:basedOn w:val="DefaultParagraphFont"/>
    <w:link w:val="Heading4"/>
    <w:uiPriority w:val="9"/>
    <w:rsid w:val="00EB66B1"/>
    <w:rPr>
      <w:rFonts w:eastAsiaTheme="majorEastAsia"/>
      <w:b/>
      <w:bCs/>
      <w:iCs/>
    </w:rPr>
  </w:style>
  <w:style w:type="character" w:customStyle="1" w:styleId="Heading5Char">
    <w:name w:val="Heading 5 Char"/>
    <w:basedOn w:val="DefaultParagraphFont"/>
    <w:link w:val="Heading5"/>
    <w:uiPriority w:val="9"/>
    <w:rsid w:val="00273123"/>
    <w:rPr>
      <w:rFonts w:eastAsiaTheme="majorEastAsia"/>
      <w:b/>
    </w:rPr>
  </w:style>
  <w:style w:type="character" w:customStyle="1" w:styleId="Heading6Char">
    <w:name w:val="Heading 6 Char"/>
    <w:basedOn w:val="DefaultParagraphFont"/>
    <w:link w:val="Heading6"/>
    <w:uiPriority w:val="9"/>
    <w:rsid w:val="006F163E"/>
    <w:rPr>
      <w:rFonts w:eastAsiaTheme="majorEastAsia"/>
      <w:b/>
      <w:iCs/>
    </w:rPr>
  </w:style>
  <w:style w:type="paragraph" w:styleId="Quote">
    <w:name w:val="Quote"/>
    <w:basedOn w:val="Normal"/>
    <w:next w:val="Normal"/>
    <w:link w:val="QuoteChar1"/>
    <w:uiPriority w:val="29"/>
    <w:rsid w:val="00AD1B4C"/>
    <w:pPr>
      <w:ind w:left="794" w:right="794"/>
    </w:pPr>
    <w:rPr>
      <w:i/>
      <w:iCs/>
    </w:rPr>
  </w:style>
  <w:style w:type="character" w:customStyle="1" w:styleId="QuoteChar">
    <w:name w:val="Quote Char"/>
    <w:basedOn w:val="DefaultParagraphFont"/>
    <w:uiPriority w:val="29"/>
    <w:rsid w:val="00E209F2"/>
    <w:rPr>
      <w:rFonts w:ascii="Arial" w:hAnsi="Arial" w:cs="Arial"/>
      <w:i/>
      <w:iCs/>
      <w:color w:val="000000" w:themeColor="text1"/>
      <w:sz w:val="28"/>
    </w:rPr>
  </w:style>
  <w:style w:type="character" w:customStyle="1" w:styleId="QuoteChar1">
    <w:name w:val="Quote Char1"/>
    <w:basedOn w:val="DefaultParagraphFont"/>
    <w:link w:val="Quote"/>
    <w:uiPriority w:val="29"/>
    <w:rsid w:val="00AD1B4C"/>
    <w:rPr>
      <w:i/>
      <w:iCs/>
    </w:rPr>
  </w:style>
  <w:style w:type="paragraph" w:styleId="ListBullet">
    <w:name w:val="List Bullet"/>
    <w:basedOn w:val="Normal"/>
    <w:uiPriority w:val="99"/>
    <w:semiHidden/>
    <w:unhideWhenUsed/>
    <w:rsid w:val="00E209F2"/>
    <w:pPr>
      <w:numPr>
        <w:numId w:val="1"/>
      </w:numPr>
      <w:contextualSpacing/>
    </w:pPr>
  </w:style>
  <w:style w:type="paragraph" w:styleId="ListNumber">
    <w:name w:val="List Number"/>
    <w:basedOn w:val="Normal"/>
    <w:uiPriority w:val="99"/>
    <w:semiHidden/>
    <w:unhideWhenUsed/>
    <w:rsid w:val="00E209F2"/>
    <w:pPr>
      <w:numPr>
        <w:numId w:val="2"/>
      </w:numPr>
      <w:contextualSpacing/>
    </w:pPr>
  </w:style>
  <w:style w:type="paragraph" w:styleId="TableofFigures">
    <w:name w:val="table of figures"/>
    <w:basedOn w:val="Normal"/>
    <w:next w:val="Normal"/>
    <w:uiPriority w:val="99"/>
    <w:semiHidden/>
    <w:unhideWhenUsed/>
    <w:rsid w:val="00E209F2"/>
  </w:style>
  <w:style w:type="character" w:styleId="IntenseEmphasis">
    <w:name w:val="Intense Emphasis"/>
    <w:basedOn w:val="DefaultParagraphFont"/>
    <w:uiPriority w:val="21"/>
    <w:rsid w:val="00416AA0"/>
    <w:rPr>
      <w:b/>
      <w:bCs/>
      <w:i/>
      <w:iCs/>
      <w:color w:val="auto"/>
    </w:rPr>
  </w:style>
  <w:style w:type="paragraph" w:styleId="IntenseQuote">
    <w:name w:val="Intense Quote"/>
    <w:basedOn w:val="Normal"/>
    <w:next w:val="Normal"/>
    <w:link w:val="IntenseQuoteChar"/>
    <w:uiPriority w:val="30"/>
    <w:rsid w:val="001C2F45"/>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1C2F45"/>
    <w:rPr>
      <w:rFonts w:ascii="Arial" w:hAnsi="Arial" w:cs="Arial"/>
      <w:b/>
      <w:bCs/>
      <w:i/>
      <w:iCs/>
      <w:sz w:val="24"/>
    </w:rPr>
  </w:style>
  <w:style w:type="character" w:styleId="SubtleReference">
    <w:name w:val="Subtle Reference"/>
    <w:basedOn w:val="DefaultParagraphFont"/>
    <w:uiPriority w:val="31"/>
    <w:rsid w:val="00B7564E"/>
    <w:rPr>
      <w:smallCaps/>
      <w:color w:val="auto"/>
      <w:u w:val="single"/>
    </w:rPr>
  </w:style>
  <w:style w:type="character" w:customStyle="1" w:styleId="Heading7Char">
    <w:name w:val="Heading 7 Char"/>
    <w:basedOn w:val="DefaultParagraphFont"/>
    <w:link w:val="Heading7"/>
    <w:uiPriority w:val="9"/>
    <w:rsid w:val="006F163E"/>
    <w:rPr>
      <w:rFonts w:eastAsiaTheme="majorEastAsia" w:cstheme="majorBidi"/>
      <w:b/>
      <w:i/>
      <w:iCs/>
    </w:rPr>
  </w:style>
  <w:style w:type="character" w:customStyle="1" w:styleId="Heading8Char">
    <w:name w:val="Heading 8 Char"/>
    <w:basedOn w:val="DefaultParagraphFont"/>
    <w:link w:val="Heading8"/>
    <w:uiPriority w:val="9"/>
    <w:rsid w:val="006F163E"/>
    <w:rPr>
      <w:rFonts w:eastAsiaTheme="majorEastAsia" w:cstheme="majorBidi"/>
      <w:szCs w:val="20"/>
    </w:rPr>
  </w:style>
  <w:style w:type="character" w:customStyle="1" w:styleId="Heading9Char">
    <w:name w:val="Heading 9 Char"/>
    <w:basedOn w:val="DefaultParagraphFont"/>
    <w:link w:val="Heading9"/>
    <w:uiPriority w:val="9"/>
    <w:rsid w:val="006F163E"/>
    <w:rPr>
      <w:rFonts w:eastAsiaTheme="majorEastAsia" w:cstheme="majorBidi"/>
      <w:i/>
      <w:iCs/>
      <w:szCs w:val="20"/>
    </w:rPr>
  </w:style>
  <w:style w:type="character" w:styleId="IntenseReference">
    <w:name w:val="Intense Reference"/>
    <w:basedOn w:val="DefaultParagraphFont"/>
    <w:uiPriority w:val="32"/>
    <w:rsid w:val="00AD1B4C"/>
    <w:rPr>
      <w:b/>
      <w:bCs/>
      <w:smallCaps/>
      <w:color w:val="auto"/>
      <w:spacing w:val="5"/>
      <w:u w:val="single"/>
    </w:rPr>
  </w:style>
  <w:style w:type="paragraph" w:styleId="TOCHeading">
    <w:name w:val="TOC Heading"/>
    <w:basedOn w:val="Heading1"/>
    <w:next w:val="Normal"/>
    <w:uiPriority w:val="39"/>
    <w:semiHidden/>
    <w:unhideWhenUsed/>
    <w:qFormat/>
    <w:rsid w:val="002A237B"/>
    <w:pPr>
      <w:spacing w:before="480"/>
      <w:outlineLvl w:val="9"/>
    </w:pPr>
    <w:rPr>
      <w:rFonts w:cstheme="majorBidi"/>
      <w:sz w:val="28"/>
    </w:r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eastAsiaTheme="minorEastAsia" w:cstheme="minorBidi"/>
      <w:i/>
      <w:iCs/>
    </w:rPr>
  </w:style>
  <w:style w:type="character" w:styleId="PlaceholderText">
    <w:name w:val="Placeholder Text"/>
    <w:basedOn w:val="DefaultParagraphFont"/>
    <w:uiPriority w:val="99"/>
    <w:semiHidden/>
    <w:rsid w:val="00AD3173"/>
    <w:rPr>
      <w:color w:val="auto"/>
    </w:rPr>
  </w:style>
  <w:style w:type="paragraph" w:styleId="TOAHeading">
    <w:name w:val="toa heading"/>
    <w:basedOn w:val="Normal"/>
    <w:next w:val="Normal"/>
    <w:uiPriority w:val="99"/>
    <w:semiHidden/>
    <w:unhideWhenUsed/>
    <w:rsid w:val="00BF7C01"/>
    <w:rPr>
      <w:rFonts w:eastAsiaTheme="majorEastAsia" w:cstheme="majorBidi"/>
      <w:b/>
      <w:bCs/>
      <w:sz w:val="28"/>
    </w:rPr>
  </w:style>
  <w:style w:type="paragraph" w:styleId="PlainText">
    <w:name w:val="Plain Text"/>
    <w:basedOn w:val="Normal"/>
    <w:link w:val="PlainTextChar"/>
    <w:uiPriority w:val="99"/>
    <w:semiHidden/>
    <w:unhideWhenUsed/>
    <w:rsid w:val="00330467"/>
    <w:rPr>
      <w:rFonts w:ascii="Consolas" w:hAnsi="Consolas"/>
      <w:szCs w:val="21"/>
    </w:rPr>
  </w:style>
  <w:style w:type="character" w:customStyle="1" w:styleId="PlainTextChar">
    <w:name w:val="Plain Text Char"/>
    <w:basedOn w:val="DefaultParagraphFont"/>
    <w:link w:val="PlainText"/>
    <w:uiPriority w:val="99"/>
    <w:semiHidden/>
    <w:rsid w:val="00330467"/>
    <w:rPr>
      <w:rFonts w:ascii="Consolas" w:hAnsi="Consolas"/>
      <w:szCs w:val="21"/>
    </w:rPr>
  </w:style>
  <w:style w:type="paragraph" w:styleId="BodyText3">
    <w:name w:val="Body Text 3"/>
    <w:basedOn w:val="Normal"/>
    <w:link w:val="BodyText3Char"/>
    <w:uiPriority w:val="99"/>
    <w:semiHidden/>
    <w:unhideWhenUsed/>
    <w:rsid w:val="00890E90"/>
    <w:pPr>
      <w:spacing w:after="120"/>
    </w:pPr>
    <w:rPr>
      <w:sz w:val="20"/>
      <w:szCs w:val="16"/>
    </w:rPr>
  </w:style>
  <w:style w:type="character" w:customStyle="1" w:styleId="BodyText3Char">
    <w:name w:val="Body Text 3 Char"/>
    <w:basedOn w:val="DefaultParagraphFont"/>
    <w:link w:val="BodyText3"/>
    <w:uiPriority w:val="99"/>
    <w:semiHidden/>
    <w:rsid w:val="00890E90"/>
    <w:rPr>
      <w:sz w:val="20"/>
      <w:szCs w:val="16"/>
    </w:rPr>
  </w:style>
  <w:style w:type="paragraph" w:styleId="BodyText">
    <w:name w:val="Body Text"/>
    <w:basedOn w:val="Normal"/>
    <w:link w:val="BodyTextChar"/>
    <w:uiPriority w:val="99"/>
    <w:unhideWhenUsed/>
    <w:rsid w:val="00890E90"/>
    <w:pPr>
      <w:spacing w:after="120"/>
    </w:pPr>
  </w:style>
  <w:style w:type="character" w:customStyle="1" w:styleId="BodyTextChar">
    <w:name w:val="Body Text Char"/>
    <w:basedOn w:val="DefaultParagraphFont"/>
    <w:link w:val="BodyText"/>
    <w:uiPriority w:val="99"/>
    <w:rsid w:val="00890E90"/>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rsid w:val="00890E90"/>
  </w:style>
  <w:style w:type="paragraph" w:styleId="BodyTextIndent3">
    <w:name w:val="Body Text Indent 3"/>
    <w:basedOn w:val="Normal"/>
    <w:link w:val="BodyTextIndent3Char"/>
    <w:uiPriority w:val="99"/>
    <w:unhideWhenUsed/>
    <w:rsid w:val="00D00D33"/>
    <w:pPr>
      <w:spacing w:after="120"/>
      <w:ind w:left="283"/>
    </w:pPr>
    <w:rPr>
      <w:sz w:val="20"/>
      <w:szCs w:val="16"/>
    </w:rPr>
  </w:style>
  <w:style w:type="character" w:customStyle="1" w:styleId="BodyTextIndent3Char">
    <w:name w:val="Body Text Indent 3 Char"/>
    <w:basedOn w:val="DefaultParagraphFont"/>
    <w:link w:val="BodyTextIndent3"/>
    <w:uiPriority w:val="99"/>
    <w:rsid w:val="00D00D33"/>
    <w:rPr>
      <w:sz w:val="20"/>
      <w:szCs w:val="16"/>
    </w:rPr>
  </w:style>
  <w:style w:type="paragraph" w:styleId="DocumentMap">
    <w:name w:val="Document Map"/>
    <w:basedOn w:val="Normal"/>
    <w:link w:val="DocumentMapChar"/>
    <w:uiPriority w:val="99"/>
    <w:semiHidden/>
    <w:unhideWhenUsed/>
    <w:rsid w:val="00B3772F"/>
    <w:rPr>
      <w:rFonts w:cs="Tahoma"/>
      <w:szCs w:val="16"/>
    </w:rPr>
  </w:style>
  <w:style w:type="character" w:customStyle="1" w:styleId="DocumentMapChar">
    <w:name w:val="Document Map Char"/>
    <w:basedOn w:val="DefaultParagraphFont"/>
    <w:link w:val="DocumentMap"/>
    <w:uiPriority w:val="99"/>
    <w:semiHidden/>
    <w:rsid w:val="00B3772F"/>
    <w:rPr>
      <w:rFonts w:cs="Tahoma"/>
      <w:szCs w:val="16"/>
    </w:rPr>
  </w:style>
  <w:style w:type="paragraph" w:styleId="EndnoteText">
    <w:name w:val="endnote text"/>
    <w:basedOn w:val="Normal"/>
    <w:link w:val="EndnoteTextChar"/>
    <w:uiPriority w:val="99"/>
    <w:unhideWhenUsed/>
    <w:rsid w:val="00B3772F"/>
    <w:rPr>
      <w:szCs w:val="20"/>
    </w:rPr>
  </w:style>
  <w:style w:type="character" w:customStyle="1" w:styleId="EndnoteTextChar">
    <w:name w:val="Endnote Text Char"/>
    <w:basedOn w:val="DefaultParagraphFont"/>
    <w:link w:val="EndnoteText"/>
    <w:uiPriority w:val="99"/>
    <w:rsid w:val="00B3772F"/>
    <w:rPr>
      <w:szCs w:val="20"/>
    </w:rPr>
  </w:style>
  <w:style w:type="character" w:styleId="Emphasis">
    <w:name w:val="Emphasis"/>
    <w:basedOn w:val="DefaultParagraphFont"/>
    <w:uiPriority w:val="20"/>
    <w:rsid w:val="00B3772F"/>
    <w:rPr>
      <w:i/>
      <w:iCs/>
    </w:rPr>
  </w:style>
  <w:style w:type="paragraph" w:styleId="EnvelopeReturn">
    <w:name w:val="envelope return"/>
    <w:basedOn w:val="Normal"/>
    <w:uiPriority w:val="99"/>
    <w:semiHidden/>
    <w:unhideWhenUsed/>
    <w:rsid w:val="00B3772F"/>
    <w:rPr>
      <w:rFonts w:eastAsiaTheme="majorEastAsia" w:cstheme="majorBidi"/>
      <w:szCs w:val="20"/>
    </w:rPr>
  </w:style>
  <w:style w:type="paragraph" w:styleId="MessageHeader">
    <w:name w:val="Message Header"/>
    <w:basedOn w:val="Normal"/>
    <w:link w:val="MessageHeader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3400F1"/>
    <w:rPr>
      <w:rFonts w:eastAsiaTheme="majorEastAsia" w:cstheme="majorBidi"/>
      <w:shd w:val="pct20" w:color="auto" w:fill="auto"/>
    </w:rPr>
  </w:style>
  <w:style w:type="paragraph" w:styleId="NoSpacing">
    <w:name w:val="No Spacing"/>
    <w:uiPriority w:val="1"/>
    <w:qFormat/>
    <w:rsid w:val="003400F1"/>
    <w:pPr>
      <w:spacing w:after="0" w:line="240" w:lineRule="auto"/>
    </w:pPr>
  </w:style>
  <w:style w:type="paragraph" w:styleId="NormalWeb">
    <w:name w:val="Normal (Web)"/>
    <w:basedOn w:val="Normal"/>
    <w:uiPriority w:val="99"/>
    <w:unhideWhenUsed/>
    <w:rsid w:val="00930117"/>
    <w:rPr>
      <w:rFonts w:cs="Times New Roman"/>
    </w:rPr>
  </w:style>
  <w:style w:type="paragraph" w:styleId="Index1">
    <w:name w:val="index 1"/>
    <w:basedOn w:val="Normal"/>
    <w:next w:val="Normal"/>
    <w:autoRedefine/>
    <w:uiPriority w:val="99"/>
    <w:semiHidden/>
    <w:unhideWhenUsed/>
    <w:rsid w:val="00873D7B"/>
    <w:pPr>
      <w:ind w:left="240" w:hanging="240"/>
    </w:pPr>
  </w:style>
  <w:style w:type="paragraph" w:styleId="IndexHeading">
    <w:name w:val="index heading"/>
    <w:basedOn w:val="Normal"/>
    <w:next w:val="Index1"/>
    <w:uiPriority w:val="99"/>
    <w:semiHidden/>
    <w:unhideWhenUsed/>
    <w:rsid w:val="00873D7B"/>
    <w:rPr>
      <w:rFonts w:eastAsiaTheme="majorEastAsia" w:cstheme="majorBidi"/>
      <w:b/>
      <w:bCs/>
    </w:rPr>
  </w:style>
  <w:style w:type="paragraph" w:styleId="Header">
    <w:name w:val="header"/>
    <w:basedOn w:val="Normal"/>
    <w:link w:val="HeaderChar"/>
    <w:uiPriority w:val="99"/>
    <w:unhideWhenUsed/>
    <w:rsid w:val="00346FC5"/>
    <w:pPr>
      <w:tabs>
        <w:tab w:val="center" w:pos="4513"/>
        <w:tab w:val="right" w:pos="9026"/>
      </w:tabs>
    </w:pPr>
  </w:style>
  <w:style w:type="character" w:customStyle="1" w:styleId="HeaderChar">
    <w:name w:val="Header Char"/>
    <w:basedOn w:val="DefaultParagraphFont"/>
    <w:link w:val="Header"/>
    <w:uiPriority w:val="99"/>
    <w:rsid w:val="00346FC5"/>
  </w:style>
  <w:style w:type="paragraph" w:styleId="Footer">
    <w:name w:val="footer"/>
    <w:basedOn w:val="Normal"/>
    <w:link w:val="FooterChar"/>
    <w:uiPriority w:val="99"/>
    <w:unhideWhenUsed/>
    <w:rsid w:val="00346FC5"/>
    <w:pPr>
      <w:tabs>
        <w:tab w:val="center" w:pos="4513"/>
        <w:tab w:val="right" w:pos="9026"/>
      </w:tabs>
    </w:pPr>
  </w:style>
  <w:style w:type="character" w:customStyle="1" w:styleId="FooterChar">
    <w:name w:val="Footer Char"/>
    <w:basedOn w:val="DefaultParagraphFont"/>
    <w:link w:val="Footer"/>
    <w:uiPriority w:val="99"/>
    <w:rsid w:val="00346FC5"/>
  </w:style>
  <w:style w:type="table" w:styleId="TableGrid">
    <w:name w:val="Table Grid"/>
    <w:basedOn w:val="TableNormal"/>
    <w:uiPriority w:val="59"/>
    <w:rsid w:val="00346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46FC5"/>
    <w:rPr>
      <w:rFonts w:ascii="Tahoma" w:hAnsi="Tahoma" w:cs="Tahoma"/>
      <w:sz w:val="16"/>
      <w:szCs w:val="16"/>
    </w:rPr>
  </w:style>
  <w:style w:type="character" w:customStyle="1" w:styleId="BalloonTextChar">
    <w:name w:val="Balloon Text Char"/>
    <w:basedOn w:val="DefaultParagraphFont"/>
    <w:link w:val="BalloonText"/>
    <w:uiPriority w:val="99"/>
    <w:semiHidden/>
    <w:rsid w:val="00346FC5"/>
    <w:rPr>
      <w:rFonts w:ascii="Tahoma" w:hAnsi="Tahoma" w:cs="Tahoma"/>
      <w:sz w:val="16"/>
      <w:szCs w:val="16"/>
    </w:rPr>
  </w:style>
  <w:style w:type="character" w:styleId="CommentReference">
    <w:name w:val="annotation reference"/>
    <w:basedOn w:val="DefaultParagraphFont"/>
    <w:uiPriority w:val="99"/>
    <w:semiHidden/>
    <w:unhideWhenUsed/>
    <w:rsid w:val="00915E6B"/>
    <w:rPr>
      <w:sz w:val="16"/>
      <w:szCs w:val="16"/>
    </w:rPr>
  </w:style>
  <w:style w:type="paragraph" w:styleId="CommentText">
    <w:name w:val="annotation text"/>
    <w:basedOn w:val="Normal"/>
    <w:link w:val="CommentTextChar"/>
    <w:uiPriority w:val="99"/>
    <w:unhideWhenUsed/>
    <w:rsid w:val="00915E6B"/>
    <w:rPr>
      <w:sz w:val="20"/>
      <w:szCs w:val="20"/>
    </w:rPr>
  </w:style>
  <w:style w:type="character" w:customStyle="1" w:styleId="CommentTextChar">
    <w:name w:val="Comment Text Char"/>
    <w:basedOn w:val="DefaultParagraphFont"/>
    <w:link w:val="CommentText"/>
    <w:uiPriority w:val="99"/>
    <w:rsid w:val="00915E6B"/>
    <w:rPr>
      <w:sz w:val="20"/>
      <w:szCs w:val="20"/>
    </w:rPr>
  </w:style>
  <w:style w:type="paragraph" w:styleId="CommentSubject">
    <w:name w:val="annotation subject"/>
    <w:basedOn w:val="CommentText"/>
    <w:next w:val="CommentText"/>
    <w:link w:val="CommentSubjectChar"/>
    <w:uiPriority w:val="99"/>
    <w:semiHidden/>
    <w:unhideWhenUsed/>
    <w:rsid w:val="00915E6B"/>
    <w:rPr>
      <w:b/>
      <w:bCs/>
    </w:rPr>
  </w:style>
  <w:style w:type="character" w:customStyle="1" w:styleId="CommentSubjectChar">
    <w:name w:val="Comment Subject Char"/>
    <w:basedOn w:val="CommentTextChar"/>
    <w:link w:val="CommentSubject"/>
    <w:uiPriority w:val="99"/>
    <w:semiHidden/>
    <w:rsid w:val="00915E6B"/>
    <w:rPr>
      <w:b/>
      <w:bCs/>
      <w:sz w:val="20"/>
      <w:szCs w:val="20"/>
    </w:rPr>
  </w:style>
  <w:style w:type="character" w:styleId="Hyperlink">
    <w:name w:val="Hyperlink"/>
    <w:basedOn w:val="DefaultParagraphFont"/>
    <w:uiPriority w:val="99"/>
    <w:unhideWhenUsed/>
    <w:rsid w:val="0013277C"/>
    <w:rPr>
      <w:color w:val="0000FF" w:themeColor="hyperlink"/>
      <w:u w:val="single"/>
    </w:rPr>
  </w:style>
  <w:style w:type="paragraph" w:styleId="FootnoteText">
    <w:name w:val="footnote text"/>
    <w:basedOn w:val="Normal"/>
    <w:link w:val="FootnoteTextChar"/>
    <w:uiPriority w:val="99"/>
    <w:unhideWhenUsed/>
    <w:rsid w:val="0013277C"/>
    <w:rPr>
      <w:sz w:val="20"/>
      <w:szCs w:val="20"/>
    </w:rPr>
  </w:style>
  <w:style w:type="character" w:customStyle="1" w:styleId="FootnoteTextChar">
    <w:name w:val="Footnote Text Char"/>
    <w:basedOn w:val="DefaultParagraphFont"/>
    <w:link w:val="FootnoteText"/>
    <w:uiPriority w:val="99"/>
    <w:rsid w:val="0013277C"/>
    <w:rPr>
      <w:sz w:val="20"/>
      <w:szCs w:val="20"/>
    </w:rPr>
  </w:style>
  <w:style w:type="character" w:styleId="FootnoteReference">
    <w:name w:val="footnote reference"/>
    <w:aliases w:val="Fn Ref"/>
    <w:basedOn w:val="DefaultParagraphFont"/>
    <w:uiPriority w:val="99"/>
    <w:unhideWhenUsed/>
    <w:qFormat/>
    <w:rsid w:val="0013277C"/>
    <w:rPr>
      <w:vertAlign w:val="superscript"/>
    </w:rPr>
  </w:style>
  <w:style w:type="numbering" w:customStyle="1" w:styleId="Style1">
    <w:name w:val="Style1"/>
    <w:uiPriority w:val="99"/>
    <w:rsid w:val="00365193"/>
    <w:pPr>
      <w:numPr>
        <w:numId w:val="12"/>
      </w:numPr>
    </w:pPr>
  </w:style>
  <w:style w:type="character" w:styleId="FollowedHyperlink">
    <w:name w:val="FollowedHyperlink"/>
    <w:basedOn w:val="DefaultParagraphFont"/>
    <w:uiPriority w:val="99"/>
    <w:semiHidden/>
    <w:unhideWhenUsed/>
    <w:rsid w:val="000336BD"/>
    <w:rPr>
      <w:color w:val="800080" w:themeColor="followedHyperlink"/>
      <w:u w:val="single"/>
    </w:rPr>
  </w:style>
  <w:style w:type="character" w:styleId="EndnoteReference">
    <w:name w:val="endnote reference"/>
    <w:basedOn w:val="DefaultParagraphFont"/>
    <w:uiPriority w:val="99"/>
    <w:semiHidden/>
    <w:unhideWhenUsed/>
    <w:rsid w:val="00DC521C"/>
    <w:rPr>
      <w:vertAlign w:val="superscript"/>
    </w:rPr>
  </w:style>
  <w:style w:type="paragraph" w:styleId="Revision">
    <w:name w:val="Revision"/>
    <w:hidden/>
    <w:uiPriority w:val="99"/>
    <w:semiHidden/>
    <w:rsid w:val="00AA6745"/>
    <w:pPr>
      <w:spacing w:after="0" w:line="240" w:lineRule="auto"/>
    </w:pPr>
  </w:style>
  <w:style w:type="paragraph" w:styleId="TOC1">
    <w:name w:val="toc 1"/>
    <w:basedOn w:val="Normal"/>
    <w:next w:val="Normal"/>
    <w:autoRedefine/>
    <w:uiPriority w:val="39"/>
    <w:unhideWhenUsed/>
    <w:rsid w:val="00CF4A74"/>
    <w:pPr>
      <w:ind w:left="567" w:hanging="567"/>
    </w:pPr>
  </w:style>
  <w:style w:type="paragraph" w:styleId="TOC2">
    <w:name w:val="toc 2"/>
    <w:basedOn w:val="Normal"/>
    <w:next w:val="Normal"/>
    <w:autoRedefine/>
    <w:uiPriority w:val="39"/>
    <w:unhideWhenUsed/>
    <w:rsid w:val="00CB6FED"/>
    <w:pPr>
      <w:ind w:left="1134" w:hanging="567"/>
    </w:pPr>
  </w:style>
  <w:style w:type="paragraph" w:styleId="TOC3">
    <w:name w:val="toc 3"/>
    <w:basedOn w:val="Normal"/>
    <w:next w:val="Normal"/>
    <w:autoRedefine/>
    <w:uiPriority w:val="39"/>
    <w:unhideWhenUsed/>
    <w:rsid w:val="00CB6FED"/>
    <w:pPr>
      <w:ind w:left="1985" w:hanging="851"/>
    </w:pPr>
  </w:style>
  <w:style w:type="paragraph" w:customStyle="1" w:styleId="Un-numberedsubheading">
    <w:name w:val="Un-numbered subheading"/>
    <w:basedOn w:val="BodyText"/>
    <w:link w:val="Un-numberedsubheadingChar"/>
    <w:qFormat/>
    <w:rsid w:val="00FF0B66"/>
    <w:rPr>
      <w:b/>
    </w:rPr>
  </w:style>
  <w:style w:type="paragraph" w:customStyle="1" w:styleId="Sourcereference">
    <w:name w:val="Source reference"/>
    <w:basedOn w:val="Normal"/>
    <w:link w:val="SourcereferenceChar"/>
    <w:qFormat/>
    <w:rsid w:val="00EF3CB6"/>
    <w:pPr>
      <w:spacing w:after="120"/>
    </w:pPr>
    <w:rPr>
      <w:i/>
      <w:sz w:val="20"/>
    </w:rPr>
  </w:style>
  <w:style w:type="character" w:customStyle="1" w:styleId="Un-numberedsubheadingChar">
    <w:name w:val="Un-numbered subheading Char"/>
    <w:basedOn w:val="BodyTextChar"/>
    <w:link w:val="Un-numberedsubheading"/>
    <w:rsid w:val="00FF0B66"/>
    <w:rPr>
      <w:b/>
    </w:rPr>
  </w:style>
  <w:style w:type="character" w:customStyle="1" w:styleId="SourcereferenceChar">
    <w:name w:val="Source reference Char"/>
    <w:basedOn w:val="DefaultParagraphFont"/>
    <w:link w:val="Sourcereference"/>
    <w:rsid w:val="00EF3CB6"/>
    <w:rPr>
      <w:i/>
      <w:sz w:val="20"/>
    </w:rPr>
  </w:style>
  <w:style w:type="paragraph" w:styleId="ListParagraph">
    <w:name w:val="List Paragraph"/>
    <w:basedOn w:val="Normal"/>
    <w:uiPriority w:val="34"/>
    <w:qFormat/>
    <w:rsid w:val="00BC5855"/>
    <w:pPr>
      <w:ind w:left="720"/>
      <w:contextualSpacing/>
    </w:pPr>
  </w:style>
  <w:style w:type="table" w:customStyle="1" w:styleId="Tabellenraster1">
    <w:name w:val="Tabellenraster1"/>
    <w:basedOn w:val="TableNormal"/>
    <w:next w:val="TableGrid"/>
    <w:uiPriority w:val="59"/>
    <w:rsid w:val="003E592A"/>
    <w:pPr>
      <w:spacing w:after="0" w:line="240" w:lineRule="auto"/>
    </w:pPr>
    <w:rPr>
      <w:rFonts w:ascii="Calibri" w:hAnsi="Calibri" w:cs="Times New Roman"/>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329A"/>
    <w:pPr>
      <w:widowControl w:val="0"/>
      <w:autoSpaceDE w:val="0"/>
      <w:autoSpaceDN w:val="0"/>
      <w:adjustRightInd w:val="0"/>
      <w:spacing w:after="0" w:line="240" w:lineRule="auto"/>
    </w:pPr>
    <w:rPr>
      <w:rFonts w:ascii="Calibri" w:hAnsi="Calibri" w:cs="Calibri"/>
      <w:color w:val="000000"/>
      <w:lang w:val="de-DE"/>
    </w:rPr>
  </w:style>
  <w:style w:type="table" w:customStyle="1" w:styleId="TableGrid1">
    <w:name w:val="Table Grid1"/>
    <w:basedOn w:val="TableNormal"/>
    <w:next w:val="TableGrid"/>
    <w:uiPriority w:val="59"/>
    <w:rsid w:val="00BE2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77F7D"/>
  </w:style>
  <w:style w:type="character" w:styleId="Strong">
    <w:name w:val="Strong"/>
    <w:basedOn w:val="DefaultParagraphFont"/>
    <w:uiPriority w:val="22"/>
    <w:qFormat/>
    <w:rsid w:val="00777F7D"/>
    <w:rPr>
      <w:b/>
      <w:bCs/>
    </w:rPr>
  </w:style>
  <w:style w:type="character" w:customStyle="1" w:styleId="hps">
    <w:name w:val="hps"/>
    <w:basedOn w:val="DefaultParagraphFont"/>
    <w:rsid w:val="00777F7D"/>
  </w:style>
  <w:style w:type="paragraph" w:customStyle="1" w:styleId="Heading1new">
    <w:name w:val="Heading 1 new"/>
    <w:basedOn w:val="Heading1"/>
    <w:link w:val="Heading1newChar"/>
    <w:qFormat/>
    <w:rsid w:val="00777F7D"/>
    <w:pPr>
      <w:keepNext w:val="0"/>
      <w:keepLines w:val="0"/>
      <w:pageBreakBefore w:val="0"/>
      <w:contextualSpacing/>
    </w:pPr>
    <w:rPr>
      <w:bCs w:val="0"/>
      <w:lang w:eastAsia="en-GB"/>
    </w:rPr>
  </w:style>
  <w:style w:type="character" w:customStyle="1" w:styleId="Heading1newChar">
    <w:name w:val="Heading 1 new Char"/>
    <w:basedOn w:val="Heading1Char"/>
    <w:link w:val="Heading1new"/>
    <w:rsid w:val="00777F7D"/>
    <w:rPr>
      <w:rFonts w:eastAsia="Calibri"/>
      <w:b/>
      <w:bCs w:val="0"/>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0519601">
      <w:bodyDiv w:val="1"/>
      <w:marLeft w:val="0"/>
      <w:marRight w:val="0"/>
      <w:marTop w:val="0"/>
      <w:marBottom w:val="0"/>
      <w:divBdr>
        <w:top w:val="none" w:sz="0" w:space="0" w:color="auto"/>
        <w:left w:val="none" w:sz="0" w:space="0" w:color="auto"/>
        <w:bottom w:val="none" w:sz="0" w:space="0" w:color="auto"/>
        <w:right w:val="none" w:sz="0" w:space="0" w:color="auto"/>
      </w:divBdr>
      <w:divsChild>
        <w:div w:id="1830706226">
          <w:marLeft w:val="0"/>
          <w:marRight w:val="0"/>
          <w:marTop w:val="0"/>
          <w:marBottom w:val="0"/>
          <w:divBdr>
            <w:top w:val="none" w:sz="0" w:space="0" w:color="auto"/>
            <w:left w:val="none" w:sz="0" w:space="0" w:color="auto"/>
            <w:bottom w:val="none" w:sz="0" w:space="0" w:color="auto"/>
            <w:right w:val="none" w:sz="0" w:space="0" w:color="auto"/>
          </w:divBdr>
          <w:divsChild>
            <w:div w:id="1944922351">
              <w:marLeft w:val="0"/>
              <w:marRight w:val="0"/>
              <w:marTop w:val="0"/>
              <w:marBottom w:val="0"/>
              <w:divBdr>
                <w:top w:val="none" w:sz="0" w:space="0" w:color="auto"/>
                <w:left w:val="none" w:sz="0" w:space="0" w:color="auto"/>
                <w:bottom w:val="none" w:sz="0" w:space="0" w:color="auto"/>
                <w:right w:val="none" w:sz="0" w:space="0" w:color="auto"/>
              </w:divBdr>
              <w:divsChild>
                <w:div w:id="63637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eader" Target="header3.xm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chart" Target="charts/chart16.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oter" Target="footer2.xml"/><Relationship Id="rId33" Type="http://schemas.openxmlformats.org/officeDocument/2006/relationships/chart" Target="charts/chart15.xm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chart" Target="charts/chart14.xml"/><Relationship Id="rId37" Type="http://schemas.openxmlformats.org/officeDocument/2006/relationships/image" Target="media/image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oter" Target="footer1.xml"/><Relationship Id="rId28" Type="http://schemas.openxmlformats.org/officeDocument/2006/relationships/chart" Target="charts/chart11.xml"/><Relationship Id="rId36" Type="http://schemas.openxmlformats.org/officeDocument/2006/relationships/chart" Target="charts/chart18.xml"/><Relationship Id="rId10" Type="http://schemas.openxmlformats.org/officeDocument/2006/relationships/image" Target="media/image2.jpg"/><Relationship Id="rId19" Type="http://schemas.openxmlformats.org/officeDocument/2006/relationships/chart" Target="charts/chart8.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disability-europe.net/" TargetMode="External"/><Relationship Id="rId14" Type="http://schemas.openxmlformats.org/officeDocument/2006/relationships/chart" Target="charts/chart3.xml"/><Relationship Id="rId22" Type="http://schemas.openxmlformats.org/officeDocument/2006/relationships/header" Target="header1.xml"/><Relationship Id="rId27" Type="http://schemas.openxmlformats.org/officeDocument/2006/relationships/hyperlink" Target="https://www.iefp.pt/reabilitacao-profissional" TargetMode="External"/><Relationship Id="rId30" Type="http://schemas.openxmlformats.org/officeDocument/2006/relationships/chart" Target="charts/chart13.xml"/><Relationship Id="rId35" Type="http://schemas.openxmlformats.org/officeDocument/2006/relationships/chart" Target="charts/chart17.xml"/></Relationships>
</file>

<file path=word/_rels/footnotes.xml.rels><?xml version="1.0" encoding="UTF-8" standalone="yes"?>
<Relationships xmlns="http://schemas.openxmlformats.org/package/2006/relationships"><Relationship Id="rId26" Type="http://schemas.openxmlformats.org/officeDocument/2006/relationships/hyperlink" Target="http://oddh.iscsp.utl.pt/index.php/en/projects/impact-of-european-governments-austerity-plans" TargetMode="External"/><Relationship Id="rId117" Type="http://schemas.openxmlformats.org/officeDocument/2006/relationships/hyperlink" Target="https://www.portugal2020.pt/Portal2020/o-que-e-o-portugal2020" TargetMode="External"/><Relationship Id="rId21" Type="http://schemas.openxmlformats.org/officeDocument/2006/relationships/hyperlink" Target="http://gtaedes.ul.pt/gtaedes/inq_superior" TargetMode="External"/><Relationship Id="rId42" Type="http://schemas.openxmlformats.org/officeDocument/2006/relationships/hyperlink" Target="http://oddh.iscsp.utl.pt/index.php/pt/2013-04-24-18-50-23/publicacoes-dos-investigadores-oddh/item/151-monitoriza%C3%A7%C3%A3o-dos-direitos-das-pessoas-com-defici%C3%AAncia-em-portugal" TargetMode="External"/><Relationship Id="rId47" Type="http://schemas.openxmlformats.org/officeDocument/2006/relationships/hyperlink" Target="http://observador.pt/2016/10/11/sobretaxa-do-irs-so-devera-acabar-em-outubro-de-2017/" TargetMode="External"/><Relationship Id="rId63" Type="http://schemas.openxmlformats.org/officeDocument/2006/relationships/hyperlink" Target="http://www.caritas.eu/sites/default/files/2015_caritas_cares_country_report_pt.pdf" TargetMode="External"/><Relationship Id="rId68" Type="http://schemas.openxmlformats.org/officeDocument/2006/relationships/hyperlink" Target="http://www.dgeec.mec.pt/np4/%7B$clientServletPath%7D/?newsId=622&amp;fileName=DGEEC_DSEE_DEEBS_2016_NEE2.pdf" TargetMode="External"/><Relationship Id="rId84" Type="http://schemas.openxmlformats.org/officeDocument/2006/relationships/hyperlink" Target="https://www.portugal2020.pt/Portal2020/Media/Default/Docs/Legislacao/Nacional/RCM23_2016.pdf" TargetMode="External"/><Relationship Id="rId89" Type="http://schemas.openxmlformats.org/officeDocument/2006/relationships/hyperlink" Target="http://gtaedes.ul.pt/lista_distritos" TargetMode="External"/><Relationship Id="rId112" Type="http://schemas.openxmlformats.org/officeDocument/2006/relationships/hyperlink" Target="http://ec.europa.eu/europe2020/pdf/csr2016/csr2016_portugal_en.pdf" TargetMode="External"/><Relationship Id="rId16" Type="http://schemas.openxmlformats.org/officeDocument/2006/relationships/hyperlink" Target="http://www.dgeec.mec.pt/np4/%7B$clientServletPath%7D/?newsId=622&amp;fileName=DGEEC_DSEE_DEEBS_2016_NEE2.pdf" TargetMode="External"/><Relationship Id="rId107" Type="http://schemas.openxmlformats.org/officeDocument/2006/relationships/hyperlink" Target="http://www.destak.pt/artigo/249511-projeto-piloto-para-pessoas-com-deficiencia-arranca-em-lisboa-com-cinco-participantes" TargetMode="External"/><Relationship Id="rId11" Type="http://schemas.openxmlformats.org/officeDocument/2006/relationships/hyperlink" Target="https://www.iefp.pt/estatisticas" TargetMode="External"/><Relationship Id="rId32" Type="http://schemas.openxmlformats.org/officeDocument/2006/relationships/hyperlink" Target="http://www.cnedu.pt/content/deliberacoes/recomendacoes/Recomendacao_DR_1.pdf" TargetMode="External"/><Relationship Id="rId37" Type="http://schemas.openxmlformats.org/officeDocument/2006/relationships/hyperlink" Target="http://www.pordata.pt/Portugal/Alunos+matriculados+no+ensino+superior+total+e+por+sexo-1048" TargetMode="External"/><Relationship Id="rId53" Type="http://schemas.openxmlformats.org/officeDocument/2006/relationships/hyperlink" Target="https://www.iefp.pt/apoios-a-contratacao" TargetMode="External"/><Relationship Id="rId58" Type="http://schemas.openxmlformats.org/officeDocument/2006/relationships/hyperlink" Target="https://www.portugal2020.pt/Portal2020/Media/Default/Docs/Legislacao/RegEsp2020/RE_REATIVAR.pdf" TargetMode="External"/><Relationship Id="rId74" Type="http://schemas.openxmlformats.org/officeDocument/2006/relationships/hyperlink" Target="http://www.europarl.europa.eu/thinktank/en/document.html?reference=IPOL_STU%282014%29519203" TargetMode="External"/><Relationship Id="rId79" Type="http://schemas.openxmlformats.org/officeDocument/2006/relationships/hyperlink" Target="http://eacea.ec.europa.eu/education/eurydice/documents/thematic_reports/175en.pdf" TargetMode="External"/><Relationship Id="rId102" Type="http://schemas.openxmlformats.org/officeDocument/2006/relationships/hyperlink" Target="https://www.ine.pt/xportal/xmain?xpid=INE&amp;xpgid=ine_destaques&amp;DESTAQUESdest_boui=224739104&amp;DESTAQUESmodo=2" TargetMode="External"/><Relationship Id="rId5" Type="http://schemas.openxmlformats.org/officeDocument/2006/relationships/hyperlink" Target="https://dre.tretas.org/dre/305259/" TargetMode="External"/><Relationship Id="rId61" Type="http://schemas.openxmlformats.org/officeDocument/2006/relationships/hyperlink" Target="http://www.inr.pt/content/1/73/sistema-quotas-emprego" TargetMode="External"/><Relationship Id="rId82" Type="http://schemas.openxmlformats.org/officeDocument/2006/relationships/hyperlink" Target="http://www.aefhp.pt/files/legislacao/DespachoNormativo24-A-2012.pdf" TargetMode="External"/><Relationship Id="rId90" Type="http://schemas.openxmlformats.org/officeDocument/2006/relationships/hyperlink" Target="http://www.seg-social.pt/balcao-da-inclusao" TargetMode="External"/><Relationship Id="rId95" Type="http://schemas.openxmlformats.org/officeDocument/2006/relationships/hyperlink" Target="http://www.seg-social.pt/pensao-de-invalidez" TargetMode="External"/><Relationship Id="rId19" Type="http://schemas.openxmlformats.org/officeDocument/2006/relationships/hyperlink" Target="https://www.ine.pt/xportal/xmain?xpid=INE&amp;xpgid=ine_indicadores&amp;indOcorrCod=0006269&amp;contexto=bd&amp;selTab=tab2" TargetMode="External"/><Relationship Id="rId14" Type="http://schemas.openxmlformats.org/officeDocument/2006/relationships/hyperlink" Target="http://appsso.eurostat.ec.europa.eu/nui/show.do?dataset=hlth_de010&amp;lang=en" TargetMode="External"/><Relationship Id="rId22" Type="http://schemas.openxmlformats.org/officeDocument/2006/relationships/hyperlink" Target="http://gtaedes.ul.pt/lista_distritos" TargetMode="External"/><Relationship Id="rId27" Type="http://schemas.openxmlformats.org/officeDocument/2006/relationships/hyperlink" Target="http://oddh.iscsp.utl.pt/index.php/pt/2013-04-24-18-50-23/publicacoes-dos-investigadores-oddh/item/151-monitoriza%C3%A7%C3%A3o-dos-direitos-das-pessoas-com-defici%C3%AAncia-em-portugal" TargetMode="External"/><Relationship Id="rId30" Type="http://schemas.openxmlformats.org/officeDocument/2006/relationships/hyperlink" Target="http://oddh.iscsp.utl.pt/index.php/en/projects/impact-of-european-governments-austerity-plans" TargetMode="External"/><Relationship Id="rId35" Type="http://schemas.openxmlformats.org/officeDocument/2006/relationships/hyperlink" Target="http://gtaedes.ul.pt" TargetMode="External"/><Relationship Id="rId43" Type="http://schemas.openxmlformats.org/officeDocument/2006/relationships/hyperlink" Target="http://revistas.rcaap.pt/interaccoes/article/view/6737/5032" TargetMode="External"/><Relationship Id="rId48" Type="http://schemas.openxmlformats.org/officeDocument/2006/relationships/hyperlink" Target="http://www.aeportugal.pt/comunicacoesemail/Legislacao/RCM%20104-2013%20-%20Garantia%20Jovem.pdf" TargetMode="External"/><Relationship Id="rId56" Type="http://schemas.openxmlformats.org/officeDocument/2006/relationships/hyperlink" Target="https://dre.pt/application/dir/pdf1sdip/2014/07/14101/0000600015.pdf" TargetMode="External"/><Relationship Id="rId64" Type="http://schemas.openxmlformats.org/officeDocument/2006/relationships/hyperlink" Target="http://info.portaldasfinancas.gov.pt/NR/rdonlyres/CAA0AFF3-8BAE-4434-81E4-24BB22C68F40/0/Decreto_Lei_254A_2015.pdf" TargetMode="External"/><Relationship Id="rId69" Type="http://schemas.openxmlformats.org/officeDocument/2006/relationships/hyperlink" Target="http://oddh.iscsp.utl.pt/index.php/pt/mediateca/eventos/item/263-22-04-2016-%7C-na%C3%A7%C3%B5es-unidas-fazem-recomenda%C3%A7%C3%B5es-a-portugal-sobre-os-direitos-das-pessoas-com-defici%C3%AAncia" TargetMode="External"/><Relationship Id="rId77" Type="http://schemas.openxmlformats.org/officeDocument/2006/relationships/hyperlink" Target="https://www.dgs.pt/sistema-nacional-de-intervencao-precoce-na-infancia.aspx" TargetMode="External"/><Relationship Id="rId100" Type="http://schemas.openxmlformats.org/officeDocument/2006/relationships/hyperlink" Target="http://www.seg-social.pt/subsidio-por-frequencia-de-estabelecimento-de-educacao-especial" TargetMode="External"/><Relationship Id="rId105" Type="http://schemas.openxmlformats.org/officeDocument/2006/relationships/hyperlink" Target="https://dre.tretas.org/dre/282230/" TargetMode="External"/><Relationship Id="rId113" Type="http://schemas.openxmlformats.org/officeDocument/2006/relationships/hyperlink" Target="http://www.formem.org.pt/default.aspx?canal=28&amp;artigo=49" TargetMode="External"/><Relationship Id="rId118" Type="http://schemas.openxmlformats.org/officeDocument/2006/relationships/hyperlink" Target="http://ec.europa.eu/social/main.jsp?catId=1176" TargetMode="External"/><Relationship Id="rId8" Type="http://schemas.openxmlformats.org/officeDocument/2006/relationships/hyperlink" Target="http://www.censos2011.ine.pt" TargetMode="External"/><Relationship Id="rId51" Type="http://schemas.openxmlformats.org/officeDocument/2006/relationships/hyperlink" Target="http://www.seg-social.pt/balcao-da-inclusao" TargetMode="External"/><Relationship Id="rId72" Type="http://schemas.openxmlformats.org/officeDocument/2006/relationships/hyperlink" Target="http://www.fenacerci.pt/web/homenews/sessaoescl_cri/sessao-esclarecimentos-CRI_23-09-2015.pdf" TargetMode="External"/><Relationship Id="rId80" Type="http://schemas.openxmlformats.org/officeDocument/2006/relationships/hyperlink" Target="https://dre.pt/application/file/69773363" TargetMode="External"/><Relationship Id="rId85" Type="http://schemas.openxmlformats.org/officeDocument/2006/relationships/hyperlink" Target="http://app.parlamento.pt/webutils/docs/doc.pdf?path=6148523063446f764c3246795a5868774d546f334e7a67774c336470626d6c7561574e7059585270646d467a4c31684a53556b76644756346447397a4c334271636a4d314f43315953556c4a4c6d527659773d3d&amp;fich=pjr358-XIII.doc&amp;Inline=true" TargetMode="External"/><Relationship Id="rId93" Type="http://schemas.openxmlformats.org/officeDocument/2006/relationships/hyperlink" Target="http://www.dn.pt/portugal/interior/um-mes-de-novo-governo-principais-medidas-4953098.html" TargetMode="External"/><Relationship Id="rId98" Type="http://schemas.openxmlformats.org/officeDocument/2006/relationships/hyperlink" Target="http://www.seg-social.pt/pensao-social-de-invalidez" TargetMode="External"/><Relationship Id="rId121" Type="http://schemas.openxmlformats.org/officeDocument/2006/relationships/hyperlink" Target="http://economico.sapo.pt/noticias/sancoes-colegio-de-comissarios-continua-a-analisar-argumentos-de-portugal_255015.html" TargetMode="External"/><Relationship Id="rId3" Type="http://schemas.openxmlformats.org/officeDocument/2006/relationships/hyperlink" Target="http://www.inr.pt/uploads/docs/programaseprojectos/endef/Relatorio_Final_ENDEF_2011_2013.pdf" TargetMode="External"/><Relationship Id="rId12" Type="http://schemas.openxmlformats.org/officeDocument/2006/relationships/hyperlink" Target="https://www.ine.pt/xportal/xmain?xpid=INE&amp;xpgid=ine_bdc_tree&amp;contexto=bd&amp;selTab=tab2" TargetMode="External"/><Relationship Id="rId17" Type="http://schemas.openxmlformats.org/officeDocument/2006/relationships/hyperlink" Target="http://www.dgeec.mec.pt/np4/224/" TargetMode="External"/><Relationship Id="rId25" Type="http://schemas.openxmlformats.org/officeDocument/2006/relationships/hyperlink" Target="http://oddh.iscsp.utl.pt/index.php/pt/2013-04-24-18-50-23/publicacoes-dos-investigadores-oddh/item/151-monitoriza%C3%A7%C3%A3o-dos-direitos-das-pessoas-com-defici%C3%AAncia-em-portugal" TargetMode="External"/><Relationship Id="rId33" Type="http://schemas.openxmlformats.org/officeDocument/2006/relationships/hyperlink" Target="http://www.dgeec.mec.pt/np4/224/" TargetMode="External"/><Relationship Id="rId38" Type="http://schemas.openxmlformats.org/officeDocument/2006/relationships/hyperlink" Target="http://www.dgeec.mec.pt/np4/np4/%7B$clientServletPath%7D/?newsId=192&amp;fileName=Moderniza__o_do_ensino_superior___estudo.pdf" TargetMode="External"/><Relationship Id="rId46" Type="http://schemas.openxmlformats.org/officeDocument/2006/relationships/hyperlink" Target="http://www.portugal.gov.pt/pt/ministerios/mtsss/noticias/20160223-mtsss-oe-ar.aspx" TargetMode="External"/><Relationship Id="rId59" Type="http://schemas.openxmlformats.org/officeDocument/2006/relationships/hyperlink" Target="https://www.portugal2020.pt/Portal2020/Media/Default/Docs/Legislacao/Nacional/Portaria86_2015.pdf" TargetMode="External"/><Relationship Id="rId67" Type="http://schemas.openxmlformats.org/officeDocument/2006/relationships/hyperlink" Target="http://oddh.iscsp.ulisboa.pt/index.php/pt/atividades/relatorio-paralelo/item/187-oddh-coordenou-%E2%80%98relat%C3%B3rio-paralelo%E2%80%99-sobre-a-conven%C3%A7%C3%A3o-dos-direitos-das-pessoas-com-defici%C3%AAncia-em-portugal" TargetMode="External"/><Relationship Id="rId103" Type="http://schemas.openxmlformats.org/officeDocument/2006/relationships/hyperlink" Target="http://www.seg-social.pt/documents/10152/27202/apoios_sociais_idosos/638b6f1a-61f6-4302-bec3-5b28923276cb/638b6f1a-61f6-4302-bec3-5b28923276cb" TargetMode="External"/><Relationship Id="rId108" Type="http://schemas.openxmlformats.org/officeDocument/2006/relationships/hyperlink" Target="https://www.ine.pt/xportal/xmain?xpid=INE&amp;xpgid=ine_destaques&amp;DESTAQUESdest_boui=223346238&amp;DESTAQUESmodo=2" TargetMode="External"/><Relationship Id="rId116" Type="http://schemas.openxmlformats.org/officeDocument/2006/relationships/hyperlink" Target="http://www.igcp.pt/fotos/editor2/2014/Notas_aos_Investidores/30-04-2014_16_32_30_DEO2014.pdf" TargetMode="External"/><Relationship Id="rId20" Type="http://schemas.openxmlformats.org/officeDocument/2006/relationships/hyperlink" Target="http://www.dges.mctes.pt/DGES/pt/Estudantes/Acesso/Estatisticas/EstudosEstatisticas/Regime+Geral+ES+P%C3%BAblico.htm" TargetMode="External"/><Relationship Id="rId41" Type="http://schemas.openxmlformats.org/officeDocument/2006/relationships/hyperlink" Target="http://www.seg-social.pt/deficiencia" TargetMode="External"/><Relationship Id="rId54" Type="http://schemas.openxmlformats.org/officeDocument/2006/relationships/hyperlink" Target="http://www.iapmei.pt/iapmei-leg-03.php?lei=8096" TargetMode="External"/><Relationship Id="rId62" Type="http://schemas.openxmlformats.org/officeDocument/2006/relationships/hyperlink" Target="http://oddh.iscsp.ulisboa.pt/index.php/pt/atividades/relatorio-paralelo/item/187-oddh-coordenou-%E2%80%98relat%C3%B3rio-paralelo%E2%80%99-sobre-a-conven%C3%A7%C3%A3o-dos-direitos-das-pessoas-com-defici%C3%AAncia-em-portugal" TargetMode="External"/><Relationship Id="rId70" Type="http://schemas.openxmlformats.org/officeDocument/2006/relationships/hyperlink" Target="http://www.dge.mec.pt/sites/default/files/EEspecial/estudo_cri_mar2015.pdf" TargetMode="External"/><Relationship Id="rId75" Type="http://schemas.openxmlformats.org/officeDocument/2006/relationships/hyperlink" Target="http://www.cnedu.pt/content/deliberacoes/recomendacoes/Recomendacao_DR_1.pdf" TargetMode="External"/><Relationship Id="rId83" Type="http://schemas.openxmlformats.org/officeDocument/2006/relationships/hyperlink" Target="https://www.dge.mec.pt/sites/default/files/Legislacao/desp_norm_6_2014.pdf" TargetMode="External"/><Relationship Id="rId88" Type="http://schemas.openxmlformats.org/officeDocument/2006/relationships/hyperlink" Target="http://www.dges.mctes.pt/guias/pdfs/statcol/2015/Resumo15.pdf" TargetMode="External"/><Relationship Id="rId91" Type="http://schemas.openxmlformats.org/officeDocument/2006/relationships/hyperlink" Target="https://www.publico.pt/sociedade/noticia/seguranca-social-passa-a-ter-balcoes-especiais-para-atender-pessoas-com-deficiencia-1729717" TargetMode="External"/><Relationship Id="rId96" Type="http://schemas.openxmlformats.org/officeDocument/2006/relationships/hyperlink" Target="http://www.seg-social.pt/subsidio-por-assistencia-de-3-pessoa" TargetMode="External"/><Relationship Id="rId111" Type="http://schemas.openxmlformats.org/officeDocument/2006/relationships/hyperlink" Target="http://oddh.iscsp.ulisboa.pt/index.php/pt/atividades/relatorio-paralelo/item/187-oddh-coordenou-%E2%80%98relat%C3%B3rio-paralelo%E2%80%99-sobre-a-conven%C3%A7%C3%A3o-dos-direitos-das-pessoas-com-defici%C3%AAncia-em-portugal" TargetMode="External"/><Relationship Id="rId1" Type="http://schemas.openxmlformats.org/officeDocument/2006/relationships/hyperlink" Target="http://ec.europa.eu/europe2020/pdf/targets_en.pdf" TargetMode="External"/><Relationship Id="rId6" Type="http://schemas.openxmlformats.org/officeDocument/2006/relationships/hyperlink" Target="http://epp.eurostat.ec.europa.eu/statistics_explained/index.php/Glossary:Minimum_European_Health_Module_(MEHM)" TargetMode="External"/><Relationship Id="rId15" Type="http://schemas.openxmlformats.org/officeDocument/2006/relationships/hyperlink" Target="http://appsso.eurostat.ec.europa.eu/nui/show.do?dataset=hlth_de020&amp;lang=en" TargetMode="External"/><Relationship Id="rId23" Type="http://schemas.openxmlformats.org/officeDocument/2006/relationships/hyperlink" Target="http://www4.seg-social.pt/estatisticas" TargetMode="External"/><Relationship Id="rId28" Type="http://schemas.openxmlformats.org/officeDocument/2006/relationships/hyperlink" Target="http://www.pordata.pt/Portugal/Taxa+de+abandono+precoce+de+educa%C3%A7%C3%A3o+e+forma%C3%A7%C3%A3o+total+e+por+sexo-433" TargetMode="External"/><Relationship Id="rId36" Type="http://schemas.openxmlformats.org/officeDocument/2006/relationships/hyperlink" Target="http://www.dges.mctes.pt/DGES/pt/Estudantes/Acesso/ConcursoNacionalPublico/Contingentes/Deficientes.htm" TargetMode="External"/><Relationship Id="rId49" Type="http://schemas.openxmlformats.org/officeDocument/2006/relationships/hyperlink" Target="http://www.includ-ed.eu/sites/default/files/documents/20151215_unesco_tvet_online_discussion_synthesis_final_en.docx" TargetMode="External"/><Relationship Id="rId57" Type="http://schemas.openxmlformats.org/officeDocument/2006/relationships/hyperlink" Target="https://www.iefp.pt/noticias?item=4389865" TargetMode="External"/><Relationship Id="rId106" Type="http://schemas.openxmlformats.org/officeDocument/2006/relationships/hyperlink" Target="http://oddh.iscsp.utl.pt/index.php/pt/2013-04-24-18-50-23/publicacoes-dos-investigadores-oddh/item/59-avaliar-o-impacto-das-medidas-de-austeridade-dos-governos-europeus-sobre-os-direitos-das-pessoas-com-defici%C3%AAncia-relat%C3%B3rio-de-portugal" TargetMode="External"/><Relationship Id="rId114" Type="http://schemas.openxmlformats.org/officeDocument/2006/relationships/hyperlink" Target="http://www.cmjornal.xl.pt/cm_ao_minuto/detalhe/parlamento_debate_financiamento_de_formacao_para_pessoas_com_deficiencia.html" TargetMode="External"/><Relationship Id="rId119" Type="http://schemas.openxmlformats.org/officeDocument/2006/relationships/hyperlink" Target="https://cohesiondata.ec.europa.eu/countries/PT" TargetMode="External"/><Relationship Id="rId10" Type="http://schemas.openxmlformats.org/officeDocument/2006/relationships/hyperlink" Target="https://www.ine.pt/xportal/xmain?xpid=INE&amp;xpgid=ine_bdc_tree&amp;contexto=bd&amp;selTab=tab2" TargetMode="External"/><Relationship Id="rId31" Type="http://schemas.openxmlformats.org/officeDocument/2006/relationships/hyperlink" Target="http://www.europarl.europa.eu/thinktank/en/document.html?reference=IPOL_STU%282014%29519203" TargetMode="External"/><Relationship Id="rId44" Type="http://schemas.openxmlformats.org/officeDocument/2006/relationships/hyperlink" Target="http://www.unicef.pt/as-criancas-e-a-crise-em-portugal/" TargetMode="External"/><Relationship Id="rId52" Type="http://schemas.openxmlformats.org/officeDocument/2006/relationships/hyperlink" Target="https://www.publico.pt/sociedade/noticia/seguranca-social-passa-a-ter-balcoes-especiais-para-atender-pessoas-com-deficiencia-1729717" TargetMode="External"/><Relationship Id="rId60" Type="http://schemas.openxmlformats.org/officeDocument/2006/relationships/hyperlink" Target="http://oddh.iscsp.ulisboa.pt/index.php/pt/2013-04-24-18-50-23/publicacoes-dos-investigadores-oddh/item/151-monitoriza%C3%A7%C3%A3o-dos-direitos-das-pessoas-com-defici%C3%AAncia-em-portugal" TargetMode="External"/><Relationship Id="rId65" Type="http://schemas.openxmlformats.org/officeDocument/2006/relationships/hyperlink" Target="https://www.iefp.pt/documents/10181/227612/2016_03_09_Guia_Organizativo_Formacao_Profissional_Certificacao_Pessoas_Deficiencias.pdf/1fc3a5d2-e97b-428f-94d7-c2fa60f43c5a" TargetMode="External"/><Relationship Id="rId73" Type="http://schemas.openxmlformats.org/officeDocument/2006/relationships/hyperlink" Target="http://oddh.iscsp.utl.pt/index.php/en/projects/impact-of-european-governments-austerity-plans" TargetMode="External"/><Relationship Id="rId78" Type="http://schemas.openxmlformats.org/officeDocument/2006/relationships/hyperlink" Target="http://www.spgl.pt/aspetos-positivos-e-negativos-de-novas-regras-para-a-constituicao-de-turmas" TargetMode="External"/><Relationship Id="rId81" Type="http://schemas.openxmlformats.org/officeDocument/2006/relationships/hyperlink" Target="https://dre.tretas.org/dre/302769/" TargetMode="External"/><Relationship Id="rId86" Type="http://schemas.openxmlformats.org/officeDocument/2006/relationships/hyperlink" Target="https://www.publico.pt/sociedade/noticia/ps-quer-adequar-ensino-superior-a-estudantes-com-necessidades-especiais-1734150" TargetMode="External"/><Relationship Id="rId94" Type="http://schemas.openxmlformats.org/officeDocument/2006/relationships/hyperlink" Target="https://dre.tretas.org/dre/2384634/" TargetMode="External"/><Relationship Id="rId99" Type="http://schemas.openxmlformats.org/officeDocument/2006/relationships/hyperlink" Target="http://www.seg-social.pt/bonificacao-do-abono-de-familia-para-criancas-e-jovens-com-deficiencia" TargetMode="External"/><Relationship Id="rId101" Type="http://schemas.openxmlformats.org/officeDocument/2006/relationships/hyperlink" Target="http://www4.seg-social.pt/estatisticas" TargetMode="External"/><Relationship Id="rId4" Type="http://schemas.openxmlformats.org/officeDocument/2006/relationships/hyperlink" Target="http://oddh.iscsp.utl.pt/index.php/pt/2013-04-24-18-50-23/publicacoes-dos-investigadores-oddh/item/151-monitoriza%C3%A7%C3%A3o-dos-direitos-das-pessoas-com-defici%C3%AAncia-em-portugal" TargetMode="External"/><Relationship Id="rId9" Type="http://schemas.openxmlformats.org/officeDocument/2006/relationships/hyperlink" Target="http://censos.ine.pt/xportal/xmain?xpid=CENSOS&amp;xpgid=ine_censos_publicacao_det&amp;menuBOUI=13707294&amp;contexto=pu&amp;PUBLICACOESpub_boui=73212469&amp;PUBLICACOESmodo=2&amp;selTab=tab1" TargetMode="External"/><Relationship Id="rId13" Type="http://schemas.openxmlformats.org/officeDocument/2006/relationships/hyperlink" Target="http://www.oed.com.pt/oed" TargetMode="External"/><Relationship Id="rId18" Type="http://schemas.openxmlformats.org/officeDocument/2006/relationships/hyperlink" Target="http://www.cnedu.pt/content/edicoes/estado_da_educacao/Estado_da_Educa%C3%A7%C3%A3o_2014_VF.pdf" TargetMode="External"/><Relationship Id="rId39" Type="http://schemas.openxmlformats.org/officeDocument/2006/relationships/hyperlink" Target="http://www.ces.uc.pt/myces/UserFiles/livros/1097_impactocustos%20(2).pdf" TargetMode="External"/><Relationship Id="rId109" Type="http://schemas.openxmlformats.org/officeDocument/2006/relationships/hyperlink" Target="http://www.crpg.pt/estudosProjectos/Projectos/modelizacao/Documents/Mais_qualidade_de_vida.pdf" TargetMode="External"/><Relationship Id="rId34" Type="http://schemas.openxmlformats.org/officeDocument/2006/relationships/hyperlink" Target="http://www.cnedu.pt/content/noticias/CNE/Estado_da_Educacao_2015_versao_digital.pdf" TargetMode="External"/><Relationship Id="rId50" Type="http://schemas.openxmlformats.org/officeDocument/2006/relationships/hyperlink" Target="http://www.empregosonline.pt/Actualidades/DetalheActualidade.aspx?acid=6b191216-822d-4a00-ac7b-23ed58fe56aa" TargetMode="External"/><Relationship Id="rId55" Type="http://schemas.openxmlformats.org/officeDocument/2006/relationships/hyperlink" Target="https://www.iefp.pt/estagios" TargetMode="External"/><Relationship Id="rId76" Type="http://schemas.openxmlformats.org/officeDocument/2006/relationships/hyperlink" Target="http://tbinternet.ohchr.org/_layouts/treatybodyexternal/SessionDetails1.aspx?SessionID=1050&amp;Lang=en" TargetMode="External"/><Relationship Id="rId97" Type="http://schemas.openxmlformats.org/officeDocument/2006/relationships/hyperlink" Target="http://www.seg-social.pt/complemento-por-dependencia" TargetMode="External"/><Relationship Id="rId104" Type="http://schemas.openxmlformats.org/officeDocument/2006/relationships/hyperlink" Target="http://www.seg-social.pt/adultos-com-deficiencia" TargetMode="External"/><Relationship Id="rId120" Type="http://schemas.openxmlformats.org/officeDocument/2006/relationships/hyperlink" Target="http://www.dgo.pt/politicaorcamental/Paginas/OEpagina.aspx?Ano=2017&amp;TipoOE=Proposta%20de%20Or%C3%A7amento%20do%20Estado&amp;TipoDocumentos=Lei%20/%20Mapas%20Lei%20/%20Relat%C3%B3rio" TargetMode="External"/><Relationship Id="rId7" Type="http://schemas.openxmlformats.org/officeDocument/2006/relationships/hyperlink" Target="http://www.disability-europe.net/theme/statistical-indicators" TargetMode="External"/><Relationship Id="rId71" Type="http://schemas.openxmlformats.org/officeDocument/2006/relationships/hyperlink" Target="http://www.fenacerci.pt/web/homenews/sessaoescl_cri/sessao-esclarecimentos-CRI_23-09-2015.pdf" TargetMode="External"/><Relationship Id="rId92" Type="http://schemas.openxmlformats.org/officeDocument/2006/relationships/hyperlink" Target="http://www.inr.pt/content/1/3947/ja-conhece-sistema-de-atribuicao-de-produtos-de-apoio" TargetMode="External"/><Relationship Id="rId2" Type="http://schemas.openxmlformats.org/officeDocument/2006/relationships/hyperlink" Target="http://www.inr.pt/content/1/1402/estrategia-nacional-para-deficiencia-endef" TargetMode="External"/><Relationship Id="rId29" Type="http://schemas.openxmlformats.org/officeDocument/2006/relationships/hyperlink" Target="https://www.oecd.org/portugal/SAG2016-portugal.pdf" TargetMode="External"/><Relationship Id="rId24" Type="http://schemas.openxmlformats.org/officeDocument/2006/relationships/hyperlink" Target="https://www.oecd.org/portugal/SAG2016-portugal.pdf" TargetMode="External"/><Relationship Id="rId40" Type="http://schemas.openxmlformats.org/officeDocument/2006/relationships/hyperlink" Target="http://www.inr.pt/content/1/70/proteccao-social" TargetMode="External"/><Relationship Id="rId45" Type="http://schemas.openxmlformats.org/officeDocument/2006/relationships/hyperlink" Target="https://www.oecd.org/portugal/SAG2016-portugal.pdf" TargetMode="External"/><Relationship Id="rId66" Type="http://schemas.openxmlformats.org/officeDocument/2006/relationships/hyperlink" Target="http://oddh.iscsp.utl.pt/index.php/pt/mediateca/eventos/item/263-22-04-2016-%7C-na%C3%A7%C3%B5es-unidas-fazem-recomenda%C3%A7%C3%B5es-a-portugal-sobre-os-direitos-das-pessoas-com-defici%C3%AAncia" TargetMode="External"/><Relationship Id="rId87" Type="http://schemas.openxmlformats.org/officeDocument/2006/relationships/hyperlink" Target="http://www.dges.mctes.pt/DGES/pt/Estudantes/Acesso/ConcursoNacionalPublico/Contingentes/Deficientes.htm" TargetMode="External"/><Relationship Id="rId110" Type="http://schemas.openxmlformats.org/officeDocument/2006/relationships/hyperlink" Target="http://www.sg.min-saude.pt/NR/rdonlyres/B161ADBA-CBA7-4428-ABB4-0746A31FEEF7/0/0026500268.pdf" TargetMode="External"/><Relationship Id="rId115" Type="http://schemas.openxmlformats.org/officeDocument/2006/relationships/hyperlink" Target="https://skills.oecd.org/developskills/documents/Portugal-Diagnostic-Report-we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GB" sz="1600"/>
              <a:t>Prevalence of self-reported 'activity limitation'</a:t>
            </a:r>
          </a:p>
        </c:rich>
      </c:tx>
      <c:overlay val="0"/>
    </c:title>
    <c:autoTitleDeleted val="0"/>
    <c:plotArea>
      <c:layout/>
      <c:barChart>
        <c:barDir val="bar"/>
        <c:grouping val="clustered"/>
        <c:varyColors val="0"/>
        <c:ser>
          <c:idx val="0"/>
          <c:order val="0"/>
          <c:tx>
            <c:strRef>
              <c:f>Sheet1!$B$1</c:f>
              <c:strCache>
                <c:ptCount val="1"/>
                <c:pt idx="0">
                  <c:v>EU average</c:v>
                </c:pt>
              </c:strCache>
            </c:strRef>
          </c:tx>
          <c:invertIfNegative val="0"/>
          <c:cat>
            <c:strRef>
              <c:f>Sheet1!$A$2:$A$9</c:f>
              <c:strCache>
                <c:ptCount val="8"/>
                <c:pt idx="0">
                  <c:v>Not limited</c:v>
                </c:pt>
                <c:pt idx="1">
                  <c:v>Limited to some extent</c:v>
                </c:pt>
                <c:pt idx="2">
                  <c:v>Strongly limited</c:v>
                </c:pt>
                <c:pt idx="3">
                  <c:v>All 'limited'</c:v>
                </c:pt>
                <c:pt idx="4">
                  <c:v>Women</c:v>
                </c:pt>
                <c:pt idx="5">
                  <c:v>Men</c:v>
                </c:pt>
                <c:pt idx="6">
                  <c:v>Age 16-64</c:v>
                </c:pt>
                <c:pt idx="7">
                  <c:v>Age 65+</c:v>
                </c:pt>
              </c:strCache>
            </c:strRef>
          </c:cat>
          <c:val>
            <c:numRef>
              <c:f>Sheet1!$B$2:$B$9</c:f>
              <c:numCache>
                <c:formatCode>0.0</c:formatCode>
                <c:ptCount val="8"/>
                <c:pt idx="0">
                  <c:v>72.900000000000006</c:v>
                </c:pt>
                <c:pt idx="1">
                  <c:v>27.1</c:v>
                </c:pt>
                <c:pt idx="2">
                  <c:v>8.56</c:v>
                </c:pt>
                <c:pt idx="3">
                  <c:v>18.54</c:v>
                </c:pt>
                <c:pt idx="4">
                  <c:v>29.48</c:v>
                </c:pt>
                <c:pt idx="5">
                  <c:v>24.54</c:v>
                </c:pt>
                <c:pt idx="6">
                  <c:v>19.079999999999998</c:v>
                </c:pt>
                <c:pt idx="7">
                  <c:v>54.62</c:v>
                </c:pt>
              </c:numCache>
            </c:numRef>
          </c:val>
          <c:extLst>
            <c:ext xmlns:c16="http://schemas.microsoft.com/office/drawing/2014/chart" uri="{C3380CC4-5D6E-409C-BE32-E72D297353CC}">
              <c16:uniqueId val="{00000000-813A-45F1-B077-FE9D3F2D4478}"/>
            </c:ext>
          </c:extLst>
        </c:ser>
        <c:ser>
          <c:idx val="1"/>
          <c:order val="1"/>
          <c:tx>
            <c:strRef>
              <c:f>Sheet1!$C$1</c:f>
              <c:strCache>
                <c:ptCount val="1"/>
                <c:pt idx="0">
                  <c:v>National average</c:v>
                </c:pt>
              </c:strCache>
            </c:strRef>
          </c:tx>
          <c:invertIfNegative val="0"/>
          <c:cat>
            <c:strRef>
              <c:f>Sheet1!$A$2:$A$9</c:f>
              <c:strCache>
                <c:ptCount val="8"/>
                <c:pt idx="0">
                  <c:v>Not limited</c:v>
                </c:pt>
                <c:pt idx="1">
                  <c:v>Limited to some extent</c:v>
                </c:pt>
                <c:pt idx="2">
                  <c:v>Strongly limited</c:v>
                </c:pt>
                <c:pt idx="3">
                  <c:v>All 'limited'</c:v>
                </c:pt>
                <c:pt idx="4">
                  <c:v>Women</c:v>
                </c:pt>
                <c:pt idx="5">
                  <c:v>Men</c:v>
                </c:pt>
                <c:pt idx="6">
                  <c:v>Age 16-64</c:v>
                </c:pt>
                <c:pt idx="7">
                  <c:v>Age 65+</c:v>
                </c:pt>
              </c:strCache>
            </c:strRef>
          </c:cat>
          <c:val>
            <c:numRef>
              <c:f>Sheet1!$C$2:$C$9</c:f>
              <c:numCache>
                <c:formatCode>0.0</c:formatCode>
                <c:ptCount val="8"/>
                <c:pt idx="0">
                  <c:v>64.84</c:v>
                </c:pt>
                <c:pt idx="1">
                  <c:v>35.159999999999997</c:v>
                </c:pt>
                <c:pt idx="2">
                  <c:v>9.2100000000000009</c:v>
                </c:pt>
                <c:pt idx="3">
                  <c:v>25.95</c:v>
                </c:pt>
                <c:pt idx="4">
                  <c:v>40.11</c:v>
                </c:pt>
                <c:pt idx="5">
                  <c:v>29.54</c:v>
                </c:pt>
                <c:pt idx="6">
                  <c:v>24.82</c:v>
                </c:pt>
                <c:pt idx="7">
                  <c:v>67.63</c:v>
                </c:pt>
              </c:numCache>
            </c:numRef>
          </c:val>
          <c:extLst>
            <c:ext xmlns:c16="http://schemas.microsoft.com/office/drawing/2014/chart" uri="{C3380CC4-5D6E-409C-BE32-E72D297353CC}">
              <c16:uniqueId val="{00000001-813A-45F1-B077-FE9D3F2D4478}"/>
            </c:ext>
          </c:extLst>
        </c:ser>
        <c:dLbls>
          <c:showLegendKey val="0"/>
          <c:showVal val="0"/>
          <c:showCatName val="0"/>
          <c:showSerName val="0"/>
          <c:showPercent val="0"/>
          <c:showBubbleSize val="0"/>
        </c:dLbls>
        <c:gapWidth val="150"/>
        <c:axId val="141691600"/>
        <c:axId val="141691992"/>
      </c:barChart>
      <c:catAx>
        <c:axId val="141691600"/>
        <c:scaling>
          <c:orientation val="maxMin"/>
        </c:scaling>
        <c:delete val="0"/>
        <c:axPos val="l"/>
        <c:numFmt formatCode="General" sourceLinked="1"/>
        <c:majorTickMark val="none"/>
        <c:minorTickMark val="none"/>
        <c:tickLblPos val="nextTo"/>
        <c:crossAx val="141691992"/>
        <c:crosses val="autoZero"/>
        <c:auto val="1"/>
        <c:lblAlgn val="ctr"/>
        <c:lblOffset val="100"/>
        <c:noMultiLvlLbl val="0"/>
      </c:catAx>
      <c:valAx>
        <c:axId val="141691992"/>
        <c:scaling>
          <c:orientation val="minMax"/>
        </c:scaling>
        <c:delete val="0"/>
        <c:axPos val="t"/>
        <c:majorGridlines/>
        <c:title>
          <c:tx>
            <c:rich>
              <a:bodyPr/>
              <a:lstStyle/>
              <a:p>
                <a:pPr>
                  <a:defRPr/>
                </a:pPr>
                <a:r>
                  <a:rPr lang="en-GB"/>
                  <a:t>%</a:t>
                </a:r>
              </a:p>
            </c:rich>
          </c:tx>
          <c:overlay val="0"/>
        </c:title>
        <c:numFmt formatCode="0.0" sourceLinked="1"/>
        <c:majorTickMark val="none"/>
        <c:minorTickMark val="none"/>
        <c:tickLblPos val="nextTo"/>
        <c:crossAx val="14169160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600"/>
              <a:t>National</a:t>
            </a:r>
            <a:r>
              <a:rPr lang="en-GB" sz="1600" baseline="0"/>
              <a:t> t</a:t>
            </a:r>
            <a:r>
              <a:rPr lang="en-GB" sz="1600"/>
              <a:t>rends in economic activity rates</a:t>
            </a:r>
          </a:p>
        </c:rich>
      </c:tx>
      <c:overlay val="0"/>
    </c:title>
    <c:autoTitleDeleted val="0"/>
    <c:plotArea>
      <c:layout/>
      <c:lineChart>
        <c:grouping val="standard"/>
        <c:varyColors val="0"/>
        <c:ser>
          <c:idx val="0"/>
          <c:order val="0"/>
          <c:tx>
            <c:strRef>
              <c:f>Sheet1!$B$1</c:f>
              <c:strCache>
                <c:ptCount val="1"/>
                <c:pt idx="0">
                  <c:v>Disabled women</c:v>
                </c:pt>
              </c:strCache>
            </c:strRef>
          </c:tx>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Sheet1!$B$2:$B$8</c:f>
              <c:numCache>
                <c:formatCode>General</c:formatCode>
                <c:ptCount val="7"/>
                <c:pt idx="0">
                  <c:v>53.4</c:v>
                </c:pt>
                <c:pt idx="1">
                  <c:v>54</c:v>
                </c:pt>
                <c:pt idx="2">
                  <c:v>54.1</c:v>
                </c:pt>
                <c:pt idx="3">
                  <c:v>59.3</c:v>
                </c:pt>
                <c:pt idx="4">
                  <c:v>54.6</c:v>
                </c:pt>
                <c:pt idx="5" formatCode="0.0">
                  <c:v>60.07</c:v>
                </c:pt>
                <c:pt idx="6" formatCode="0.0">
                  <c:v>65.510000000000005</c:v>
                </c:pt>
              </c:numCache>
            </c:numRef>
          </c:val>
          <c:smooth val="0"/>
          <c:extLst>
            <c:ext xmlns:c16="http://schemas.microsoft.com/office/drawing/2014/chart" uri="{C3380CC4-5D6E-409C-BE32-E72D297353CC}">
              <c16:uniqueId val="{00000000-AB44-4F93-8AFC-F702E98E4C95}"/>
            </c:ext>
          </c:extLst>
        </c:ser>
        <c:ser>
          <c:idx val="1"/>
          <c:order val="1"/>
          <c:tx>
            <c:strRef>
              <c:f>Sheet1!$C$1</c:f>
              <c:strCache>
                <c:ptCount val="1"/>
                <c:pt idx="0">
                  <c:v>Disabled men</c:v>
                </c:pt>
              </c:strCache>
            </c:strRef>
          </c:tx>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Sheet1!$C$2:$C$8</c:f>
              <c:numCache>
                <c:formatCode>General</c:formatCode>
                <c:ptCount val="7"/>
                <c:pt idx="0">
                  <c:v>62.5</c:v>
                </c:pt>
                <c:pt idx="1">
                  <c:v>62.5</c:v>
                </c:pt>
                <c:pt idx="2">
                  <c:v>61.1</c:v>
                </c:pt>
                <c:pt idx="3">
                  <c:v>59.9</c:v>
                </c:pt>
                <c:pt idx="4">
                  <c:v>62.5</c:v>
                </c:pt>
                <c:pt idx="5" formatCode="0.0">
                  <c:v>65.23</c:v>
                </c:pt>
                <c:pt idx="6" formatCode="0.0">
                  <c:v>70.3</c:v>
                </c:pt>
              </c:numCache>
            </c:numRef>
          </c:val>
          <c:smooth val="0"/>
          <c:extLst>
            <c:ext xmlns:c16="http://schemas.microsoft.com/office/drawing/2014/chart" uri="{C3380CC4-5D6E-409C-BE32-E72D297353CC}">
              <c16:uniqueId val="{00000001-AB44-4F93-8AFC-F702E98E4C95}"/>
            </c:ext>
          </c:extLst>
        </c:ser>
        <c:ser>
          <c:idx val="2"/>
          <c:order val="2"/>
          <c:tx>
            <c:strRef>
              <c:f>Sheet1!$D$1</c:f>
              <c:strCache>
                <c:ptCount val="1"/>
                <c:pt idx="0">
                  <c:v>Non-disabled women</c:v>
                </c:pt>
              </c:strCache>
            </c:strRef>
          </c:tx>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Sheet1!$D$2:$D$8</c:f>
              <c:numCache>
                <c:formatCode>General</c:formatCode>
                <c:ptCount val="7"/>
                <c:pt idx="0">
                  <c:v>79.5</c:v>
                </c:pt>
                <c:pt idx="1">
                  <c:v>81.099999999999994</c:v>
                </c:pt>
                <c:pt idx="2">
                  <c:v>81</c:v>
                </c:pt>
                <c:pt idx="3">
                  <c:v>81</c:v>
                </c:pt>
                <c:pt idx="4">
                  <c:v>81.599999999999994</c:v>
                </c:pt>
                <c:pt idx="5" formatCode="0.0">
                  <c:v>80.7</c:v>
                </c:pt>
                <c:pt idx="6" formatCode="0.0">
                  <c:v>82.55</c:v>
                </c:pt>
              </c:numCache>
            </c:numRef>
          </c:val>
          <c:smooth val="0"/>
          <c:extLst>
            <c:ext xmlns:c16="http://schemas.microsoft.com/office/drawing/2014/chart" uri="{C3380CC4-5D6E-409C-BE32-E72D297353CC}">
              <c16:uniqueId val="{00000002-AB44-4F93-8AFC-F702E98E4C95}"/>
            </c:ext>
          </c:extLst>
        </c:ser>
        <c:ser>
          <c:idx val="3"/>
          <c:order val="3"/>
          <c:tx>
            <c:strRef>
              <c:f>Sheet1!$E$1</c:f>
              <c:strCache>
                <c:ptCount val="1"/>
                <c:pt idx="0">
                  <c:v>Non-disabled men</c:v>
                </c:pt>
              </c:strCache>
            </c:strRef>
          </c:tx>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Sheet1!$E$2:$E$8</c:f>
              <c:numCache>
                <c:formatCode>General</c:formatCode>
                <c:ptCount val="7"/>
                <c:pt idx="0">
                  <c:v>90.4</c:v>
                </c:pt>
                <c:pt idx="1">
                  <c:v>90.2</c:v>
                </c:pt>
                <c:pt idx="2">
                  <c:v>89.3</c:v>
                </c:pt>
                <c:pt idx="3">
                  <c:v>89</c:v>
                </c:pt>
                <c:pt idx="4">
                  <c:v>87.8</c:v>
                </c:pt>
                <c:pt idx="5" formatCode="0.0">
                  <c:v>87.26</c:v>
                </c:pt>
                <c:pt idx="6" formatCode="0.0">
                  <c:v>88.29</c:v>
                </c:pt>
              </c:numCache>
            </c:numRef>
          </c:val>
          <c:smooth val="0"/>
          <c:extLst>
            <c:ext xmlns:c16="http://schemas.microsoft.com/office/drawing/2014/chart" uri="{C3380CC4-5D6E-409C-BE32-E72D297353CC}">
              <c16:uniqueId val="{00000003-AB44-4F93-8AFC-F702E98E4C95}"/>
            </c:ext>
          </c:extLst>
        </c:ser>
        <c:ser>
          <c:idx val="4"/>
          <c:order val="4"/>
          <c:tx>
            <c:strRef>
              <c:f>Sheet1!$F$1</c:f>
              <c:strCache>
                <c:ptCount val="1"/>
                <c:pt idx="0">
                  <c:v>EU average (all)</c:v>
                </c:pt>
              </c:strCache>
            </c:strRef>
          </c:tx>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Sheet1!$F$2:$F$8</c:f>
              <c:numCache>
                <c:formatCode>General</c:formatCode>
                <c:ptCount val="7"/>
                <c:pt idx="0">
                  <c:v>75</c:v>
                </c:pt>
                <c:pt idx="1">
                  <c:v>75.3</c:v>
                </c:pt>
                <c:pt idx="2">
                  <c:v>75.400000000000006</c:v>
                </c:pt>
                <c:pt idx="3">
                  <c:v>75.8</c:v>
                </c:pt>
                <c:pt idx="4">
                  <c:v>76.3</c:v>
                </c:pt>
                <c:pt idx="5">
                  <c:v>76.8</c:v>
                </c:pt>
                <c:pt idx="6" formatCode="0.0">
                  <c:v>77.5</c:v>
                </c:pt>
              </c:numCache>
            </c:numRef>
          </c:val>
          <c:smooth val="0"/>
          <c:extLst>
            <c:ext xmlns:c16="http://schemas.microsoft.com/office/drawing/2014/chart" uri="{C3380CC4-5D6E-409C-BE32-E72D297353CC}">
              <c16:uniqueId val="{00000004-AB44-4F93-8AFC-F702E98E4C95}"/>
            </c:ext>
          </c:extLst>
        </c:ser>
        <c:dLbls>
          <c:showLegendKey val="0"/>
          <c:showVal val="0"/>
          <c:showCatName val="0"/>
          <c:showSerName val="0"/>
          <c:showPercent val="0"/>
          <c:showBubbleSize val="0"/>
        </c:dLbls>
        <c:marker val="1"/>
        <c:smooth val="0"/>
        <c:axId val="142425616"/>
        <c:axId val="142744568"/>
      </c:lineChart>
      <c:catAx>
        <c:axId val="142425616"/>
        <c:scaling>
          <c:orientation val="minMax"/>
        </c:scaling>
        <c:delete val="0"/>
        <c:axPos val="b"/>
        <c:numFmt formatCode="General" sourceLinked="1"/>
        <c:majorTickMark val="none"/>
        <c:minorTickMark val="none"/>
        <c:tickLblPos val="nextTo"/>
        <c:crossAx val="142744568"/>
        <c:crosses val="autoZero"/>
        <c:auto val="1"/>
        <c:lblAlgn val="ctr"/>
        <c:lblOffset val="100"/>
        <c:noMultiLvlLbl val="0"/>
      </c:catAx>
      <c:valAx>
        <c:axId val="142744568"/>
        <c:scaling>
          <c:orientation val="minMax"/>
        </c:scaling>
        <c:delete val="0"/>
        <c:axPos val="l"/>
        <c:majorGridlines/>
        <c:title>
          <c:tx>
            <c:rich>
              <a:bodyPr/>
              <a:lstStyle/>
              <a:p>
                <a:pPr>
                  <a:defRPr/>
                </a:pPr>
                <a:r>
                  <a:rPr lang="en-GB"/>
                  <a:t>%</a:t>
                </a:r>
              </a:p>
            </c:rich>
          </c:tx>
          <c:overlay val="0"/>
        </c:title>
        <c:numFmt formatCode="General" sourceLinked="1"/>
        <c:majorTickMark val="none"/>
        <c:minorTickMark val="none"/>
        <c:tickLblPos val="nextTo"/>
        <c:crossAx val="14242561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GB"/>
              <a:t>Early school leavers</a:t>
            </a:r>
          </a:p>
        </c:rich>
      </c:tx>
      <c:overlay val="0"/>
    </c:title>
    <c:autoTitleDeleted val="0"/>
    <c:plotArea>
      <c:layout/>
      <c:barChart>
        <c:barDir val="col"/>
        <c:grouping val="clustered"/>
        <c:varyColors val="0"/>
        <c:ser>
          <c:idx val="0"/>
          <c:order val="0"/>
          <c:tx>
            <c:strRef>
              <c:f>Sheet1!$B$1</c:f>
              <c:strCache>
                <c:ptCount val="1"/>
                <c:pt idx="0">
                  <c:v>EU28 average</c:v>
                </c:pt>
              </c:strCache>
            </c:strRef>
          </c:tx>
          <c:invertIfNegative val="0"/>
          <c:cat>
            <c:strRef>
              <c:f>Sheet1!$A$2:$A$5</c:f>
              <c:strCache>
                <c:ptCount val="4"/>
                <c:pt idx="0">
                  <c:v>Disabled young people (18-24)</c:v>
                </c:pt>
                <c:pt idx="1">
                  <c:v>Non-disabled (18-24)</c:v>
                </c:pt>
                <c:pt idx="2">
                  <c:v>Disabled young people (18-29)</c:v>
                </c:pt>
                <c:pt idx="3">
                  <c:v>Non-disabled (18-29)</c:v>
                </c:pt>
              </c:strCache>
            </c:strRef>
          </c:cat>
          <c:val>
            <c:numRef>
              <c:f>Sheet1!$B$2:$B$5</c:f>
              <c:numCache>
                <c:formatCode>0.0</c:formatCode>
                <c:ptCount val="4"/>
                <c:pt idx="0">
                  <c:v>22.52</c:v>
                </c:pt>
                <c:pt idx="1">
                  <c:v>11.239999999999998</c:v>
                </c:pt>
                <c:pt idx="2">
                  <c:v>23.9</c:v>
                </c:pt>
                <c:pt idx="3">
                  <c:v>12.350000000000001</c:v>
                </c:pt>
              </c:numCache>
            </c:numRef>
          </c:val>
          <c:extLst>
            <c:ext xmlns:c16="http://schemas.microsoft.com/office/drawing/2014/chart" uri="{C3380CC4-5D6E-409C-BE32-E72D297353CC}">
              <c16:uniqueId val="{00000000-3101-47E8-8BAC-4D9619CA06E0}"/>
            </c:ext>
          </c:extLst>
        </c:ser>
        <c:ser>
          <c:idx val="1"/>
          <c:order val="1"/>
          <c:tx>
            <c:strRef>
              <c:f>Sheet1!$C$1</c:f>
              <c:strCache>
                <c:ptCount val="1"/>
                <c:pt idx="0">
                  <c:v>National average</c:v>
                </c:pt>
              </c:strCache>
            </c:strRef>
          </c:tx>
          <c:invertIfNegative val="0"/>
          <c:cat>
            <c:strRef>
              <c:f>Sheet1!$A$2:$A$5</c:f>
              <c:strCache>
                <c:ptCount val="4"/>
                <c:pt idx="0">
                  <c:v>Disabled young people (18-24)</c:v>
                </c:pt>
                <c:pt idx="1">
                  <c:v>Non-disabled (18-24)</c:v>
                </c:pt>
                <c:pt idx="2">
                  <c:v>Disabled young people (18-29)</c:v>
                </c:pt>
                <c:pt idx="3">
                  <c:v>Non-disabled (18-29)</c:v>
                </c:pt>
              </c:strCache>
            </c:strRef>
          </c:cat>
          <c:val>
            <c:numRef>
              <c:f>Sheet1!$C$2:$C$5</c:f>
              <c:numCache>
                <c:formatCode>0.0</c:formatCode>
                <c:ptCount val="4"/>
                <c:pt idx="0">
                  <c:v>32.39</c:v>
                </c:pt>
                <c:pt idx="1">
                  <c:v>22.88</c:v>
                </c:pt>
                <c:pt idx="2">
                  <c:v>39.590000000000003</c:v>
                </c:pt>
                <c:pt idx="3">
                  <c:v>27.51</c:v>
                </c:pt>
              </c:numCache>
            </c:numRef>
          </c:val>
          <c:extLst>
            <c:ext xmlns:c16="http://schemas.microsoft.com/office/drawing/2014/chart" uri="{C3380CC4-5D6E-409C-BE32-E72D297353CC}">
              <c16:uniqueId val="{00000001-3101-47E8-8BAC-4D9619CA06E0}"/>
            </c:ext>
          </c:extLst>
        </c:ser>
        <c:dLbls>
          <c:showLegendKey val="0"/>
          <c:showVal val="0"/>
          <c:showCatName val="0"/>
          <c:showSerName val="0"/>
          <c:showPercent val="0"/>
          <c:showBubbleSize val="0"/>
        </c:dLbls>
        <c:gapWidth val="150"/>
        <c:axId val="142746136"/>
        <c:axId val="142746528"/>
      </c:barChart>
      <c:catAx>
        <c:axId val="142746136"/>
        <c:scaling>
          <c:orientation val="minMax"/>
        </c:scaling>
        <c:delete val="0"/>
        <c:axPos val="b"/>
        <c:numFmt formatCode="General" sourceLinked="1"/>
        <c:majorTickMark val="none"/>
        <c:minorTickMark val="none"/>
        <c:tickLblPos val="nextTo"/>
        <c:crossAx val="142746528"/>
        <c:crosses val="autoZero"/>
        <c:auto val="1"/>
        <c:lblAlgn val="ctr"/>
        <c:lblOffset val="100"/>
        <c:noMultiLvlLbl val="0"/>
      </c:catAx>
      <c:valAx>
        <c:axId val="142746528"/>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14274613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GB"/>
              <a:t>Completion of tertiary education</a:t>
            </a:r>
          </a:p>
        </c:rich>
      </c:tx>
      <c:overlay val="0"/>
    </c:title>
    <c:autoTitleDeleted val="0"/>
    <c:plotArea>
      <c:layout/>
      <c:barChart>
        <c:barDir val="col"/>
        <c:grouping val="clustered"/>
        <c:varyColors val="0"/>
        <c:ser>
          <c:idx val="0"/>
          <c:order val="0"/>
          <c:tx>
            <c:strRef>
              <c:f>Sheet1!$B$1</c:f>
              <c:strCache>
                <c:ptCount val="1"/>
                <c:pt idx="0">
                  <c:v>EU28 average</c:v>
                </c:pt>
              </c:strCache>
            </c:strRef>
          </c:tx>
          <c:invertIfNegative val="0"/>
          <c:cat>
            <c:strRef>
              <c:f>Sheet1!$A$2:$A$5</c:f>
              <c:strCache>
                <c:ptCount val="4"/>
                <c:pt idx="0">
                  <c:v>Disabled young people (30-34)</c:v>
                </c:pt>
                <c:pt idx="1">
                  <c:v>Non-disabled (30-34)</c:v>
                </c:pt>
                <c:pt idx="2">
                  <c:v>Disabled young people (30-39)</c:v>
                </c:pt>
                <c:pt idx="3">
                  <c:v>Non-disabled (30-39)</c:v>
                </c:pt>
              </c:strCache>
            </c:strRef>
          </c:cat>
          <c:val>
            <c:numRef>
              <c:f>Sheet1!$B$2:$B$5</c:f>
              <c:numCache>
                <c:formatCode>0.0</c:formatCode>
                <c:ptCount val="4"/>
                <c:pt idx="0">
                  <c:v>29.69</c:v>
                </c:pt>
                <c:pt idx="1">
                  <c:v>42.56</c:v>
                </c:pt>
                <c:pt idx="2">
                  <c:v>26.93</c:v>
                </c:pt>
                <c:pt idx="3">
                  <c:v>40.82</c:v>
                </c:pt>
              </c:numCache>
            </c:numRef>
          </c:val>
          <c:extLst>
            <c:ext xmlns:c16="http://schemas.microsoft.com/office/drawing/2014/chart" uri="{C3380CC4-5D6E-409C-BE32-E72D297353CC}">
              <c16:uniqueId val="{00000000-3875-47CB-A23A-C7B322C6FD1A}"/>
            </c:ext>
          </c:extLst>
        </c:ser>
        <c:ser>
          <c:idx val="1"/>
          <c:order val="1"/>
          <c:tx>
            <c:strRef>
              <c:f>Sheet1!$C$1</c:f>
              <c:strCache>
                <c:ptCount val="1"/>
                <c:pt idx="0">
                  <c:v>National average</c:v>
                </c:pt>
              </c:strCache>
            </c:strRef>
          </c:tx>
          <c:invertIfNegative val="0"/>
          <c:cat>
            <c:strRef>
              <c:f>Sheet1!$A$2:$A$5</c:f>
              <c:strCache>
                <c:ptCount val="4"/>
                <c:pt idx="0">
                  <c:v>Disabled young people (30-34)</c:v>
                </c:pt>
                <c:pt idx="1">
                  <c:v>Non-disabled (30-34)</c:v>
                </c:pt>
                <c:pt idx="2">
                  <c:v>Disabled young people (30-39)</c:v>
                </c:pt>
                <c:pt idx="3">
                  <c:v>Non-disabled (30-39)</c:v>
                </c:pt>
              </c:strCache>
            </c:strRef>
          </c:cat>
          <c:val>
            <c:numRef>
              <c:f>Sheet1!$C$2:$C$5</c:f>
              <c:numCache>
                <c:formatCode>0.0</c:formatCode>
                <c:ptCount val="4"/>
                <c:pt idx="0">
                  <c:v>18.73</c:v>
                </c:pt>
                <c:pt idx="1">
                  <c:v>31.04</c:v>
                </c:pt>
                <c:pt idx="2">
                  <c:v>18.27</c:v>
                </c:pt>
                <c:pt idx="3">
                  <c:v>29.779999999999998</c:v>
                </c:pt>
              </c:numCache>
            </c:numRef>
          </c:val>
          <c:extLst>
            <c:ext xmlns:c16="http://schemas.microsoft.com/office/drawing/2014/chart" uri="{C3380CC4-5D6E-409C-BE32-E72D297353CC}">
              <c16:uniqueId val="{00000001-3875-47CB-A23A-C7B322C6FD1A}"/>
            </c:ext>
          </c:extLst>
        </c:ser>
        <c:dLbls>
          <c:showLegendKey val="0"/>
          <c:showVal val="0"/>
          <c:showCatName val="0"/>
          <c:showSerName val="0"/>
          <c:showPercent val="0"/>
          <c:showBubbleSize val="0"/>
        </c:dLbls>
        <c:gapWidth val="150"/>
        <c:axId val="269770944"/>
        <c:axId val="269771336"/>
      </c:barChart>
      <c:catAx>
        <c:axId val="269770944"/>
        <c:scaling>
          <c:orientation val="minMax"/>
        </c:scaling>
        <c:delete val="0"/>
        <c:axPos val="b"/>
        <c:numFmt formatCode="General" sourceLinked="1"/>
        <c:majorTickMark val="none"/>
        <c:minorTickMark val="none"/>
        <c:tickLblPos val="nextTo"/>
        <c:crossAx val="269771336"/>
        <c:crosses val="autoZero"/>
        <c:auto val="1"/>
        <c:lblAlgn val="ctr"/>
        <c:lblOffset val="100"/>
        <c:noMultiLvlLbl val="0"/>
      </c:catAx>
      <c:valAx>
        <c:axId val="269771336"/>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26977094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600"/>
              <a:t>Indicative trends in tertiary education rates</a:t>
            </a:r>
          </a:p>
        </c:rich>
      </c:tx>
      <c:layout>
        <c:manualLayout>
          <c:xMode val="edge"/>
          <c:yMode val="edge"/>
          <c:x val="0.17858213035870518"/>
          <c:y val="1.6427104722792612E-2"/>
        </c:manualLayout>
      </c:layout>
      <c:overlay val="0"/>
    </c:title>
    <c:autoTitleDeleted val="0"/>
    <c:plotArea>
      <c:layout/>
      <c:lineChart>
        <c:grouping val="standard"/>
        <c:varyColors val="0"/>
        <c:ser>
          <c:idx val="0"/>
          <c:order val="0"/>
          <c:tx>
            <c:strRef>
              <c:f>Sheet1!$B$1</c:f>
              <c:strCache>
                <c:ptCount val="1"/>
                <c:pt idx="0">
                  <c:v>Disabled (national)</c:v>
                </c:pt>
              </c:strCache>
            </c:strRef>
          </c:tx>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Sheet1!$B$2:$B$8</c:f>
              <c:numCache>
                <c:formatCode>General</c:formatCode>
                <c:ptCount val="7"/>
                <c:pt idx="0">
                  <c:v>6.3</c:v>
                </c:pt>
                <c:pt idx="1">
                  <c:v>6.7</c:v>
                </c:pt>
                <c:pt idx="2">
                  <c:v>8.9</c:v>
                </c:pt>
                <c:pt idx="3">
                  <c:v>13.2</c:v>
                </c:pt>
                <c:pt idx="4">
                  <c:v>20.9</c:v>
                </c:pt>
                <c:pt idx="5" formatCode="0.0">
                  <c:v>20.12</c:v>
                </c:pt>
                <c:pt idx="6" formatCode="0.0">
                  <c:v>29.69</c:v>
                </c:pt>
              </c:numCache>
            </c:numRef>
          </c:val>
          <c:smooth val="0"/>
          <c:extLst>
            <c:ext xmlns:c16="http://schemas.microsoft.com/office/drawing/2014/chart" uri="{C3380CC4-5D6E-409C-BE32-E72D297353CC}">
              <c16:uniqueId val="{00000000-E5DB-4DD1-A254-B9C69049D849}"/>
            </c:ext>
          </c:extLst>
        </c:ser>
        <c:ser>
          <c:idx val="1"/>
          <c:order val="1"/>
          <c:tx>
            <c:strRef>
              <c:f>Sheet1!$C$1</c:f>
              <c:strCache>
                <c:ptCount val="1"/>
                <c:pt idx="0">
                  <c:v>Non-disabled (national)</c:v>
                </c:pt>
              </c:strCache>
            </c:strRef>
          </c:tx>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Sheet1!$C$2:$C$8</c:f>
              <c:numCache>
                <c:formatCode>General</c:formatCode>
                <c:ptCount val="7"/>
                <c:pt idx="0">
                  <c:v>19.2</c:v>
                </c:pt>
                <c:pt idx="1">
                  <c:v>22.4</c:v>
                </c:pt>
                <c:pt idx="2">
                  <c:v>22.5</c:v>
                </c:pt>
                <c:pt idx="3">
                  <c:v>24.1</c:v>
                </c:pt>
                <c:pt idx="4">
                  <c:v>23.9</c:v>
                </c:pt>
                <c:pt idx="5" formatCode="0.0">
                  <c:v>26.79</c:v>
                </c:pt>
                <c:pt idx="6" formatCode="0.0">
                  <c:v>42.56</c:v>
                </c:pt>
              </c:numCache>
            </c:numRef>
          </c:val>
          <c:smooth val="0"/>
          <c:extLst>
            <c:ext xmlns:c16="http://schemas.microsoft.com/office/drawing/2014/chart" uri="{C3380CC4-5D6E-409C-BE32-E72D297353CC}">
              <c16:uniqueId val="{00000001-E5DB-4DD1-A254-B9C69049D849}"/>
            </c:ext>
          </c:extLst>
        </c:ser>
        <c:ser>
          <c:idx val="2"/>
          <c:order val="2"/>
          <c:tx>
            <c:strRef>
              <c:f>Sheet1!$D$1</c:f>
              <c:strCache>
                <c:ptCount val="1"/>
                <c:pt idx="0">
                  <c:v>Disabled EU)</c:v>
                </c:pt>
              </c:strCache>
            </c:strRef>
          </c:tx>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Sheet1!$D$2:$D$8</c:f>
              <c:numCache>
                <c:formatCode>General</c:formatCode>
                <c:ptCount val="7"/>
                <c:pt idx="0">
                  <c:v>20.399999999999999</c:v>
                </c:pt>
                <c:pt idx="1">
                  <c:v>21.6</c:v>
                </c:pt>
                <c:pt idx="2">
                  <c:v>22.8</c:v>
                </c:pt>
                <c:pt idx="3">
                  <c:v>27.1</c:v>
                </c:pt>
                <c:pt idx="4">
                  <c:v>27.8</c:v>
                </c:pt>
                <c:pt idx="5">
                  <c:v>28</c:v>
                </c:pt>
                <c:pt idx="6">
                  <c:v>29.7</c:v>
                </c:pt>
              </c:numCache>
            </c:numRef>
          </c:val>
          <c:smooth val="0"/>
          <c:extLst>
            <c:ext xmlns:c16="http://schemas.microsoft.com/office/drawing/2014/chart" uri="{C3380CC4-5D6E-409C-BE32-E72D297353CC}">
              <c16:uniqueId val="{00000002-E5DB-4DD1-A254-B9C69049D849}"/>
            </c:ext>
          </c:extLst>
        </c:ser>
        <c:ser>
          <c:idx val="3"/>
          <c:order val="3"/>
          <c:tx>
            <c:strRef>
              <c:f>Sheet1!$E$1</c:f>
              <c:strCache>
                <c:ptCount val="1"/>
                <c:pt idx="0">
                  <c:v>Non-disabled (EU)</c:v>
                </c:pt>
              </c:strCache>
            </c:strRef>
          </c:tx>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Sheet1!$E$2:$E$8</c:f>
              <c:numCache>
                <c:formatCode>General</c:formatCode>
                <c:ptCount val="7"/>
                <c:pt idx="0">
                  <c:v>33.1</c:v>
                </c:pt>
                <c:pt idx="1">
                  <c:v>35.4</c:v>
                </c:pt>
                <c:pt idx="2">
                  <c:v>37</c:v>
                </c:pt>
                <c:pt idx="3">
                  <c:v>36.9</c:v>
                </c:pt>
                <c:pt idx="4">
                  <c:v>39.300000000000011</c:v>
                </c:pt>
                <c:pt idx="5">
                  <c:v>40.700000000000003</c:v>
                </c:pt>
                <c:pt idx="6">
                  <c:v>42.6</c:v>
                </c:pt>
              </c:numCache>
            </c:numRef>
          </c:val>
          <c:smooth val="0"/>
          <c:extLst>
            <c:ext xmlns:c16="http://schemas.microsoft.com/office/drawing/2014/chart" uri="{C3380CC4-5D6E-409C-BE32-E72D297353CC}">
              <c16:uniqueId val="{00000003-E5DB-4DD1-A254-B9C69049D849}"/>
            </c:ext>
          </c:extLst>
        </c:ser>
        <c:dLbls>
          <c:showLegendKey val="0"/>
          <c:showVal val="0"/>
          <c:showCatName val="0"/>
          <c:showSerName val="0"/>
          <c:showPercent val="0"/>
          <c:showBubbleSize val="0"/>
        </c:dLbls>
        <c:marker val="1"/>
        <c:smooth val="0"/>
        <c:axId val="269772120"/>
        <c:axId val="269772512"/>
      </c:lineChart>
      <c:catAx>
        <c:axId val="269772120"/>
        <c:scaling>
          <c:orientation val="minMax"/>
        </c:scaling>
        <c:delete val="0"/>
        <c:axPos val="b"/>
        <c:numFmt formatCode="General" sourceLinked="1"/>
        <c:majorTickMark val="none"/>
        <c:minorTickMark val="none"/>
        <c:tickLblPos val="nextTo"/>
        <c:crossAx val="269772512"/>
        <c:crosses val="autoZero"/>
        <c:auto val="1"/>
        <c:lblAlgn val="ctr"/>
        <c:lblOffset val="100"/>
        <c:noMultiLvlLbl val="0"/>
      </c:catAx>
      <c:valAx>
        <c:axId val="269772512"/>
        <c:scaling>
          <c:orientation val="minMax"/>
        </c:scaling>
        <c:delete val="0"/>
        <c:axPos val="l"/>
        <c:majorGridlines/>
        <c:title>
          <c:tx>
            <c:rich>
              <a:bodyPr/>
              <a:lstStyle/>
              <a:p>
                <a:pPr>
                  <a:defRPr/>
                </a:pPr>
                <a:r>
                  <a:rPr lang="en-GB"/>
                  <a:t>%</a:t>
                </a:r>
              </a:p>
            </c:rich>
          </c:tx>
          <c:overlay val="0"/>
        </c:title>
        <c:numFmt formatCode="General" sourceLinked="1"/>
        <c:majorTickMark val="none"/>
        <c:minorTickMark val="none"/>
        <c:tickLblPos val="nextTo"/>
        <c:crossAx val="26977212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Sheet1!$B$17</c:f>
              <c:strCache>
                <c:ptCount val="1"/>
                <c:pt idx="0">
                  <c:v>2011/12</c:v>
                </c:pt>
              </c:strCache>
            </c:strRef>
          </c:tx>
          <c:invertIfNegative val="0"/>
          <c:cat>
            <c:strRef>
              <c:f>Sheet1!$A$18:$A$27</c:f>
              <c:strCache>
                <c:ptCount val="10"/>
                <c:pt idx="0">
                  <c:v>Others</c:v>
                </c:pt>
                <c:pt idx="1">
                  <c:v>Multi-disabilities</c:v>
                </c:pt>
                <c:pt idx="2">
                  <c:v>Autism spectrum disorder</c:v>
                </c:pt>
                <c:pt idx="3">
                  <c:v>Neurological problems</c:v>
                </c:pt>
                <c:pt idx="4">
                  <c:v>Psychiatric disability</c:v>
                </c:pt>
                <c:pt idx="5">
                  <c:v>Chronic diseases</c:v>
                </c:pt>
                <c:pt idx="6">
                  <c:v>Dyslexia</c:v>
                </c:pt>
                <c:pt idx="7">
                  <c:v>Visual disability</c:v>
                </c:pt>
                <c:pt idx="8">
                  <c:v>Physical disability</c:v>
                </c:pt>
                <c:pt idx="9">
                  <c:v>Hearing disability</c:v>
                </c:pt>
              </c:strCache>
            </c:strRef>
          </c:cat>
          <c:val>
            <c:numRef>
              <c:f>Sheet1!$B$18:$B$27</c:f>
              <c:numCache>
                <c:formatCode>General</c:formatCode>
                <c:ptCount val="10"/>
                <c:pt idx="0">
                  <c:v>14</c:v>
                </c:pt>
                <c:pt idx="1">
                  <c:v>20</c:v>
                </c:pt>
                <c:pt idx="2">
                  <c:v>27</c:v>
                </c:pt>
                <c:pt idx="3">
                  <c:v>57</c:v>
                </c:pt>
                <c:pt idx="4">
                  <c:v>118</c:v>
                </c:pt>
                <c:pt idx="5">
                  <c:v>144</c:v>
                </c:pt>
                <c:pt idx="6">
                  <c:v>138</c:v>
                </c:pt>
                <c:pt idx="7">
                  <c:v>198</c:v>
                </c:pt>
                <c:pt idx="8">
                  <c:v>252</c:v>
                </c:pt>
                <c:pt idx="9">
                  <c:v>216</c:v>
                </c:pt>
              </c:numCache>
            </c:numRef>
          </c:val>
          <c:extLst>
            <c:ext xmlns:c16="http://schemas.microsoft.com/office/drawing/2014/chart" uri="{C3380CC4-5D6E-409C-BE32-E72D297353CC}">
              <c16:uniqueId val="{00000000-08A1-4072-BCDA-6A68BBEB45F8}"/>
            </c:ext>
          </c:extLst>
        </c:ser>
        <c:ser>
          <c:idx val="1"/>
          <c:order val="1"/>
          <c:tx>
            <c:strRef>
              <c:f>Sheet1!$C$17</c:f>
              <c:strCache>
                <c:ptCount val="1"/>
                <c:pt idx="0">
                  <c:v>2012/13</c:v>
                </c:pt>
              </c:strCache>
            </c:strRef>
          </c:tx>
          <c:invertIfNegative val="0"/>
          <c:cat>
            <c:strRef>
              <c:f>Sheet1!$A$18:$A$27</c:f>
              <c:strCache>
                <c:ptCount val="10"/>
                <c:pt idx="0">
                  <c:v>Others</c:v>
                </c:pt>
                <c:pt idx="1">
                  <c:v>Multi-disabilities</c:v>
                </c:pt>
                <c:pt idx="2">
                  <c:v>Autism spectrum disorder</c:v>
                </c:pt>
                <c:pt idx="3">
                  <c:v>Neurological problems</c:v>
                </c:pt>
                <c:pt idx="4">
                  <c:v>Psychiatric disability</c:v>
                </c:pt>
                <c:pt idx="5">
                  <c:v>Chronic diseases</c:v>
                </c:pt>
                <c:pt idx="6">
                  <c:v>Dyslexia</c:v>
                </c:pt>
                <c:pt idx="7">
                  <c:v>Visual disability</c:v>
                </c:pt>
                <c:pt idx="8">
                  <c:v>Physical disability</c:v>
                </c:pt>
                <c:pt idx="9">
                  <c:v>Hearing disability</c:v>
                </c:pt>
              </c:strCache>
            </c:strRef>
          </c:cat>
          <c:val>
            <c:numRef>
              <c:f>Sheet1!$C$18:$C$27</c:f>
              <c:numCache>
                <c:formatCode>General</c:formatCode>
                <c:ptCount val="10"/>
                <c:pt idx="0">
                  <c:v>14</c:v>
                </c:pt>
                <c:pt idx="1">
                  <c:v>24</c:v>
                </c:pt>
                <c:pt idx="2">
                  <c:v>36</c:v>
                </c:pt>
                <c:pt idx="3">
                  <c:v>73</c:v>
                </c:pt>
                <c:pt idx="4">
                  <c:v>122</c:v>
                </c:pt>
                <c:pt idx="5">
                  <c:v>161</c:v>
                </c:pt>
                <c:pt idx="6">
                  <c:v>156</c:v>
                </c:pt>
                <c:pt idx="7">
                  <c:v>213</c:v>
                </c:pt>
                <c:pt idx="8">
                  <c:v>252</c:v>
                </c:pt>
                <c:pt idx="9">
                  <c:v>195</c:v>
                </c:pt>
              </c:numCache>
            </c:numRef>
          </c:val>
          <c:extLst>
            <c:ext xmlns:c16="http://schemas.microsoft.com/office/drawing/2014/chart" uri="{C3380CC4-5D6E-409C-BE32-E72D297353CC}">
              <c16:uniqueId val="{00000001-08A1-4072-BCDA-6A68BBEB45F8}"/>
            </c:ext>
          </c:extLst>
        </c:ser>
        <c:ser>
          <c:idx val="2"/>
          <c:order val="2"/>
          <c:tx>
            <c:strRef>
              <c:f>Sheet1!$D$17</c:f>
              <c:strCache>
                <c:ptCount val="1"/>
                <c:pt idx="0">
                  <c:v>2013/14</c:v>
                </c:pt>
              </c:strCache>
            </c:strRef>
          </c:tx>
          <c:invertIfNegative val="0"/>
          <c:cat>
            <c:strRef>
              <c:f>Sheet1!$A$18:$A$27</c:f>
              <c:strCache>
                <c:ptCount val="10"/>
                <c:pt idx="0">
                  <c:v>Others</c:v>
                </c:pt>
                <c:pt idx="1">
                  <c:v>Multi-disabilities</c:v>
                </c:pt>
                <c:pt idx="2">
                  <c:v>Autism spectrum disorder</c:v>
                </c:pt>
                <c:pt idx="3">
                  <c:v>Neurological problems</c:v>
                </c:pt>
                <c:pt idx="4">
                  <c:v>Psychiatric disability</c:v>
                </c:pt>
                <c:pt idx="5">
                  <c:v>Chronic diseases</c:v>
                </c:pt>
                <c:pt idx="6">
                  <c:v>Dyslexia</c:v>
                </c:pt>
                <c:pt idx="7">
                  <c:v>Visual disability</c:v>
                </c:pt>
                <c:pt idx="8">
                  <c:v>Physical disability</c:v>
                </c:pt>
                <c:pt idx="9">
                  <c:v>Hearing disability</c:v>
                </c:pt>
              </c:strCache>
            </c:strRef>
          </c:cat>
          <c:val>
            <c:numRef>
              <c:f>Sheet1!$D$18:$D$27</c:f>
              <c:numCache>
                <c:formatCode>General</c:formatCode>
                <c:ptCount val="10"/>
                <c:pt idx="0">
                  <c:v>29</c:v>
                </c:pt>
                <c:pt idx="1">
                  <c:v>28</c:v>
                </c:pt>
                <c:pt idx="2">
                  <c:v>45</c:v>
                </c:pt>
                <c:pt idx="3">
                  <c:v>90</c:v>
                </c:pt>
                <c:pt idx="4">
                  <c:v>147</c:v>
                </c:pt>
                <c:pt idx="5">
                  <c:v>159</c:v>
                </c:pt>
                <c:pt idx="6">
                  <c:v>169</c:v>
                </c:pt>
                <c:pt idx="7">
                  <c:v>235</c:v>
                </c:pt>
                <c:pt idx="8">
                  <c:v>256</c:v>
                </c:pt>
                <c:pt idx="9">
                  <c:v>160</c:v>
                </c:pt>
              </c:numCache>
            </c:numRef>
          </c:val>
          <c:extLst>
            <c:ext xmlns:c16="http://schemas.microsoft.com/office/drawing/2014/chart" uri="{C3380CC4-5D6E-409C-BE32-E72D297353CC}">
              <c16:uniqueId val="{00000002-08A1-4072-BCDA-6A68BBEB45F8}"/>
            </c:ext>
          </c:extLst>
        </c:ser>
        <c:dLbls>
          <c:showLegendKey val="0"/>
          <c:showVal val="0"/>
          <c:showCatName val="0"/>
          <c:showSerName val="0"/>
          <c:showPercent val="0"/>
          <c:showBubbleSize val="0"/>
        </c:dLbls>
        <c:gapWidth val="150"/>
        <c:axId val="269700264"/>
        <c:axId val="269700656"/>
      </c:barChart>
      <c:catAx>
        <c:axId val="269700264"/>
        <c:scaling>
          <c:orientation val="minMax"/>
        </c:scaling>
        <c:delete val="0"/>
        <c:axPos val="l"/>
        <c:numFmt formatCode="General" sourceLinked="0"/>
        <c:majorTickMark val="none"/>
        <c:minorTickMark val="none"/>
        <c:tickLblPos val="nextTo"/>
        <c:crossAx val="269700656"/>
        <c:crosses val="autoZero"/>
        <c:auto val="1"/>
        <c:lblAlgn val="ctr"/>
        <c:lblOffset val="100"/>
        <c:noMultiLvlLbl val="0"/>
      </c:catAx>
      <c:valAx>
        <c:axId val="269700656"/>
        <c:scaling>
          <c:orientation val="minMax"/>
        </c:scaling>
        <c:delete val="0"/>
        <c:axPos val="b"/>
        <c:majorGridlines/>
        <c:numFmt formatCode="General" sourceLinked="1"/>
        <c:majorTickMark val="none"/>
        <c:minorTickMark val="none"/>
        <c:tickLblPos val="nextTo"/>
        <c:crossAx val="269700264"/>
        <c:crosses val="autoZero"/>
        <c:crossBetween val="between"/>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GB"/>
              <a:t>Main types of </a:t>
            </a:r>
            <a:r>
              <a:rPr lang="en-GB" baseline="0"/>
              <a:t>h</a:t>
            </a:r>
            <a:r>
              <a:rPr lang="en-GB"/>
              <a:t>ousehold poverty risk</a:t>
            </a:r>
          </a:p>
        </c:rich>
      </c:tx>
      <c:overlay val="0"/>
    </c:title>
    <c:autoTitleDeleted val="0"/>
    <c:plotArea>
      <c:layout/>
      <c:barChart>
        <c:barDir val="col"/>
        <c:grouping val="clustered"/>
        <c:varyColors val="0"/>
        <c:ser>
          <c:idx val="0"/>
          <c:order val="0"/>
          <c:tx>
            <c:strRef>
              <c:f>Sheet1!$B$1</c:f>
              <c:strCache>
                <c:ptCount val="1"/>
                <c:pt idx="0">
                  <c:v>EU average</c:v>
                </c:pt>
              </c:strCache>
            </c:strRef>
          </c:tx>
          <c:invertIfNegative val="0"/>
          <c:cat>
            <c:strRef>
              <c:f>Sheet1!$A$2:$A$7</c:f>
              <c:strCache>
                <c:ptCount val="6"/>
                <c:pt idx="0">
                  <c:v>Disabled - low work intensity</c:v>
                </c:pt>
                <c:pt idx="1">
                  <c:v>Non-disabled - low work intensity</c:v>
                </c:pt>
                <c:pt idx="2">
                  <c:v>Disabled - low income</c:v>
                </c:pt>
                <c:pt idx="3">
                  <c:v>Non-disabled - low income</c:v>
                </c:pt>
                <c:pt idx="4">
                  <c:v>Disabled - materially deprived</c:v>
                </c:pt>
                <c:pt idx="5">
                  <c:v>Non-disabled - materially deprived</c:v>
                </c:pt>
              </c:strCache>
            </c:strRef>
          </c:cat>
          <c:val>
            <c:numRef>
              <c:f>Sheet1!$B$2:$B$7</c:f>
              <c:numCache>
                <c:formatCode>0.0</c:formatCode>
                <c:ptCount val="6"/>
                <c:pt idx="0">
                  <c:v>25.130000000000003</c:v>
                </c:pt>
                <c:pt idx="1">
                  <c:v>8.7299999999999986</c:v>
                </c:pt>
                <c:pt idx="2">
                  <c:v>23.150000000000002</c:v>
                </c:pt>
                <c:pt idx="3">
                  <c:v>15.870000000000001</c:v>
                </c:pt>
                <c:pt idx="4">
                  <c:v>15.450000000000001</c:v>
                </c:pt>
                <c:pt idx="5">
                  <c:v>7.76</c:v>
                </c:pt>
              </c:numCache>
            </c:numRef>
          </c:val>
          <c:extLst>
            <c:ext xmlns:c16="http://schemas.microsoft.com/office/drawing/2014/chart" uri="{C3380CC4-5D6E-409C-BE32-E72D297353CC}">
              <c16:uniqueId val="{00000000-3531-455C-9836-8606FFC952AD}"/>
            </c:ext>
          </c:extLst>
        </c:ser>
        <c:ser>
          <c:idx val="1"/>
          <c:order val="1"/>
          <c:tx>
            <c:strRef>
              <c:f>Sheet1!$C$1</c:f>
              <c:strCache>
                <c:ptCount val="1"/>
                <c:pt idx="0">
                  <c:v>National average</c:v>
                </c:pt>
              </c:strCache>
            </c:strRef>
          </c:tx>
          <c:invertIfNegative val="0"/>
          <c:cat>
            <c:strRef>
              <c:f>Sheet1!$A$2:$A$7</c:f>
              <c:strCache>
                <c:ptCount val="6"/>
                <c:pt idx="0">
                  <c:v>Disabled - low work intensity</c:v>
                </c:pt>
                <c:pt idx="1">
                  <c:v>Non-disabled - low work intensity</c:v>
                </c:pt>
                <c:pt idx="2">
                  <c:v>Disabled - low income</c:v>
                </c:pt>
                <c:pt idx="3">
                  <c:v>Non-disabled - low income</c:v>
                </c:pt>
                <c:pt idx="4">
                  <c:v>Disabled - materially deprived</c:v>
                </c:pt>
                <c:pt idx="5">
                  <c:v>Non-disabled - materially deprived</c:v>
                </c:pt>
              </c:strCache>
            </c:strRef>
          </c:cat>
          <c:val>
            <c:numRef>
              <c:f>Sheet1!$C$2:$C$7</c:f>
              <c:numCache>
                <c:formatCode>0.0</c:formatCode>
                <c:ptCount val="6"/>
                <c:pt idx="0">
                  <c:v>23.07</c:v>
                </c:pt>
                <c:pt idx="1">
                  <c:v>9.81</c:v>
                </c:pt>
                <c:pt idx="2">
                  <c:v>24.84</c:v>
                </c:pt>
                <c:pt idx="3">
                  <c:v>17.579999999999995</c:v>
                </c:pt>
                <c:pt idx="4">
                  <c:v>16.600000000000001</c:v>
                </c:pt>
                <c:pt idx="5">
                  <c:v>8.2199999999999989</c:v>
                </c:pt>
              </c:numCache>
            </c:numRef>
          </c:val>
          <c:extLst>
            <c:ext xmlns:c16="http://schemas.microsoft.com/office/drawing/2014/chart" uri="{C3380CC4-5D6E-409C-BE32-E72D297353CC}">
              <c16:uniqueId val="{00000001-3531-455C-9836-8606FFC952AD}"/>
            </c:ext>
          </c:extLst>
        </c:ser>
        <c:dLbls>
          <c:showLegendKey val="0"/>
          <c:showVal val="0"/>
          <c:showCatName val="0"/>
          <c:showSerName val="0"/>
          <c:showPercent val="0"/>
          <c:showBubbleSize val="0"/>
        </c:dLbls>
        <c:gapWidth val="150"/>
        <c:axId val="269701832"/>
        <c:axId val="269702224"/>
      </c:barChart>
      <c:catAx>
        <c:axId val="269701832"/>
        <c:scaling>
          <c:orientation val="minMax"/>
        </c:scaling>
        <c:delete val="0"/>
        <c:axPos val="b"/>
        <c:numFmt formatCode="General" sourceLinked="1"/>
        <c:majorTickMark val="none"/>
        <c:minorTickMark val="none"/>
        <c:tickLblPos val="nextTo"/>
        <c:crossAx val="269702224"/>
        <c:crosses val="autoZero"/>
        <c:auto val="1"/>
        <c:lblAlgn val="ctr"/>
        <c:lblOffset val="100"/>
        <c:noMultiLvlLbl val="0"/>
      </c:catAx>
      <c:valAx>
        <c:axId val="269702224"/>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26970183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GB" sz="1600"/>
              <a:t>Overall poverty risk factors</a:t>
            </a:r>
          </a:p>
        </c:rich>
      </c:tx>
      <c:overlay val="0"/>
    </c:title>
    <c:autoTitleDeleted val="0"/>
    <c:plotArea>
      <c:layout/>
      <c:barChart>
        <c:barDir val="col"/>
        <c:grouping val="clustered"/>
        <c:varyColors val="0"/>
        <c:ser>
          <c:idx val="0"/>
          <c:order val="0"/>
          <c:tx>
            <c:strRef>
              <c:f>Sheet1!$B$1</c:f>
              <c:strCache>
                <c:ptCount val="1"/>
                <c:pt idx="0">
                  <c:v>EU average</c:v>
                </c:pt>
              </c:strCache>
            </c:strRef>
          </c:tx>
          <c:invertIfNegative val="0"/>
          <c:cat>
            <c:strRef>
              <c:f>Sheet1!$A$2:$A$8</c:f>
              <c:strCache>
                <c:ptCount val="7"/>
                <c:pt idx="0">
                  <c:v>No disability</c:v>
                </c:pt>
                <c:pt idx="1">
                  <c:v>Moderate disability</c:v>
                </c:pt>
                <c:pt idx="2">
                  <c:v>Severe disability</c:v>
                </c:pt>
                <c:pt idx="3">
                  <c:v>Disabled women</c:v>
                </c:pt>
                <c:pt idx="4">
                  <c:v>Disabled men</c:v>
                </c:pt>
                <c:pt idx="5">
                  <c:v>Non-disabled women</c:v>
                </c:pt>
                <c:pt idx="6">
                  <c:v>Non-disabled men</c:v>
                </c:pt>
              </c:strCache>
            </c:strRef>
          </c:cat>
          <c:val>
            <c:numRef>
              <c:f>Sheet1!$B$2:$B$8</c:f>
              <c:numCache>
                <c:formatCode>0.0</c:formatCode>
                <c:ptCount val="7"/>
                <c:pt idx="0">
                  <c:v>21.43</c:v>
                </c:pt>
                <c:pt idx="1">
                  <c:v>27</c:v>
                </c:pt>
                <c:pt idx="2">
                  <c:v>36.700000000000003</c:v>
                </c:pt>
                <c:pt idx="3">
                  <c:v>31.04</c:v>
                </c:pt>
                <c:pt idx="4" formatCode="General">
                  <c:v>28.810000000000002</c:v>
                </c:pt>
                <c:pt idx="5" formatCode="General">
                  <c:v>22.419999999999998</c:v>
                </c:pt>
                <c:pt idx="6" formatCode="General">
                  <c:v>20.43</c:v>
                </c:pt>
              </c:numCache>
            </c:numRef>
          </c:val>
          <c:extLst>
            <c:ext xmlns:c16="http://schemas.microsoft.com/office/drawing/2014/chart" uri="{C3380CC4-5D6E-409C-BE32-E72D297353CC}">
              <c16:uniqueId val="{00000000-C79C-4A47-9CC8-B2E6D292A798}"/>
            </c:ext>
          </c:extLst>
        </c:ser>
        <c:ser>
          <c:idx val="1"/>
          <c:order val="1"/>
          <c:tx>
            <c:strRef>
              <c:f>Sheet1!$C$1</c:f>
              <c:strCache>
                <c:ptCount val="1"/>
                <c:pt idx="0">
                  <c:v>National average</c:v>
                </c:pt>
              </c:strCache>
            </c:strRef>
          </c:tx>
          <c:invertIfNegative val="0"/>
          <c:cat>
            <c:strRef>
              <c:f>Sheet1!$A$2:$A$8</c:f>
              <c:strCache>
                <c:ptCount val="7"/>
                <c:pt idx="0">
                  <c:v>No disability</c:v>
                </c:pt>
                <c:pt idx="1">
                  <c:v>Moderate disability</c:v>
                </c:pt>
                <c:pt idx="2">
                  <c:v>Severe disability</c:v>
                </c:pt>
                <c:pt idx="3">
                  <c:v>Disabled women</c:v>
                </c:pt>
                <c:pt idx="4">
                  <c:v>Disabled men</c:v>
                </c:pt>
                <c:pt idx="5">
                  <c:v>Non-disabled women</c:v>
                </c:pt>
                <c:pt idx="6">
                  <c:v>Non-disabled men</c:v>
                </c:pt>
              </c:strCache>
            </c:strRef>
          </c:cat>
          <c:val>
            <c:numRef>
              <c:f>Sheet1!$C$2:$C$8</c:f>
              <c:numCache>
                <c:formatCode>0.0</c:formatCode>
                <c:ptCount val="7"/>
                <c:pt idx="0">
                  <c:v>23.77</c:v>
                </c:pt>
                <c:pt idx="1">
                  <c:v>31.05</c:v>
                </c:pt>
                <c:pt idx="2">
                  <c:v>36.46</c:v>
                </c:pt>
                <c:pt idx="3">
                  <c:v>32.790000000000006</c:v>
                </c:pt>
                <c:pt idx="4" formatCode="General">
                  <c:v>31.95</c:v>
                </c:pt>
                <c:pt idx="5" formatCode="General">
                  <c:v>24.12</c:v>
                </c:pt>
                <c:pt idx="6" formatCode="General">
                  <c:v>23.439999999999998</c:v>
                </c:pt>
              </c:numCache>
            </c:numRef>
          </c:val>
          <c:extLst>
            <c:ext xmlns:c16="http://schemas.microsoft.com/office/drawing/2014/chart" uri="{C3380CC4-5D6E-409C-BE32-E72D297353CC}">
              <c16:uniqueId val="{00000001-C79C-4A47-9CC8-B2E6D292A798}"/>
            </c:ext>
          </c:extLst>
        </c:ser>
        <c:dLbls>
          <c:showLegendKey val="0"/>
          <c:showVal val="0"/>
          <c:showCatName val="0"/>
          <c:showSerName val="0"/>
          <c:showPercent val="0"/>
          <c:showBubbleSize val="0"/>
        </c:dLbls>
        <c:gapWidth val="150"/>
        <c:axId val="269703008"/>
        <c:axId val="269703400"/>
      </c:barChart>
      <c:catAx>
        <c:axId val="269703008"/>
        <c:scaling>
          <c:orientation val="minMax"/>
        </c:scaling>
        <c:delete val="0"/>
        <c:axPos val="b"/>
        <c:numFmt formatCode="General" sourceLinked="1"/>
        <c:majorTickMark val="none"/>
        <c:minorTickMark val="none"/>
        <c:tickLblPos val="nextTo"/>
        <c:crossAx val="269703400"/>
        <c:crosses val="autoZero"/>
        <c:auto val="1"/>
        <c:lblAlgn val="ctr"/>
        <c:lblOffset val="100"/>
        <c:noMultiLvlLbl val="0"/>
      </c:catAx>
      <c:valAx>
        <c:axId val="269703400"/>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26970300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GB"/>
              <a:t>Overall</a:t>
            </a:r>
            <a:r>
              <a:rPr lang="en-GB" baseline="0"/>
              <a:t> h</a:t>
            </a:r>
            <a:r>
              <a:rPr lang="en-GB"/>
              <a:t>ousehold poverty risk</a:t>
            </a:r>
            <a:r>
              <a:rPr lang="en-GB" baseline="0"/>
              <a:t> by age</a:t>
            </a:r>
            <a:endParaRPr lang="en-GB"/>
          </a:p>
        </c:rich>
      </c:tx>
      <c:overlay val="0"/>
    </c:title>
    <c:autoTitleDeleted val="0"/>
    <c:plotArea>
      <c:layout/>
      <c:barChart>
        <c:barDir val="col"/>
        <c:grouping val="clustered"/>
        <c:varyColors val="0"/>
        <c:ser>
          <c:idx val="0"/>
          <c:order val="0"/>
          <c:tx>
            <c:strRef>
              <c:f>Sheet1!$B$1</c:f>
              <c:strCache>
                <c:ptCount val="1"/>
                <c:pt idx="0">
                  <c:v>EU average</c:v>
                </c:pt>
              </c:strCache>
            </c:strRef>
          </c:tx>
          <c:invertIfNegative val="0"/>
          <c:cat>
            <c:strRef>
              <c:f>Sheet1!$A$2:$A$5</c:f>
              <c:strCache>
                <c:ptCount val="4"/>
                <c:pt idx="0">
                  <c:v>Disabled (16-64)</c:v>
                </c:pt>
                <c:pt idx="1">
                  <c:v>Non-disabled (16-64)</c:v>
                </c:pt>
                <c:pt idx="2">
                  <c:v>Disabled (65+)</c:v>
                </c:pt>
                <c:pt idx="3">
                  <c:v>Non-disabled (65+)</c:v>
                </c:pt>
              </c:strCache>
            </c:strRef>
          </c:cat>
          <c:val>
            <c:numRef>
              <c:f>Sheet1!$B$2:$B$5</c:f>
              <c:numCache>
                <c:formatCode>0.0</c:formatCode>
                <c:ptCount val="4"/>
                <c:pt idx="0">
                  <c:v>37.97</c:v>
                </c:pt>
                <c:pt idx="1">
                  <c:v>22.54</c:v>
                </c:pt>
                <c:pt idx="2">
                  <c:v>20.27</c:v>
                </c:pt>
                <c:pt idx="3">
                  <c:v>14.370000000000001</c:v>
                </c:pt>
              </c:numCache>
            </c:numRef>
          </c:val>
          <c:extLst>
            <c:ext xmlns:c16="http://schemas.microsoft.com/office/drawing/2014/chart" uri="{C3380CC4-5D6E-409C-BE32-E72D297353CC}">
              <c16:uniqueId val="{00000000-D5FE-4835-BB4F-1C9F812ADF80}"/>
            </c:ext>
          </c:extLst>
        </c:ser>
        <c:ser>
          <c:idx val="1"/>
          <c:order val="1"/>
          <c:tx>
            <c:strRef>
              <c:f>Sheet1!$C$1</c:f>
              <c:strCache>
                <c:ptCount val="1"/>
                <c:pt idx="0">
                  <c:v>National average</c:v>
                </c:pt>
              </c:strCache>
            </c:strRef>
          </c:tx>
          <c:invertIfNegative val="0"/>
          <c:cat>
            <c:strRef>
              <c:f>Sheet1!$A$2:$A$5</c:f>
              <c:strCache>
                <c:ptCount val="4"/>
                <c:pt idx="0">
                  <c:v>Disabled (16-64)</c:v>
                </c:pt>
                <c:pt idx="1">
                  <c:v>Non-disabled (16-64)</c:v>
                </c:pt>
                <c:pt idx="2">
                  <c:v>Disabled (65+)</c:v>
                </c:pt>
                <c:pt idx="3">
                  <c:v>Non-disabled (65+)</c:v>
                </c:pt>
              </c:strCache>
            </c:strRef>
          </c:cat>
          <c:val>
            <c:numRef>
              <c:f>Sheet1!$C$2:$C$5</c:f>
              <c:numCache>
                <c:formatCode>0.0</c:formatCode>
                <c:ptCount val="4"/>
                <c:pt idx="0">
                  <c:v>39.07</c:v>
                </c:pt>
                <c:pt idx="1">
                  <c:v>25.07</c:v>
                </c:pt>
                <c:pt idx="2">
                  <c:v>24.55</c:v>
                </c:pt>
                <c:pt idx="3">
                  <c:v>13.91</c:v>
                </c:pt>
              </c:numCache>
            </c:numRef>
          </c:val>
          <c:extLst>
            <c:ext xmlns:c16="http://schemas.microsoft.com/office/drawing/2014/chart" uri="{C3380CC4-5D6E-409C-BE32-E72D297353CC}">
              <c16:uniqueId val="{00000001-D5FE-4835-BB4F-1C9F812ADF80}"/>
            </c:ext>
          </c:extLst>
        </c:ser>
        <c:dLbls>
          <c:showLegendKey val="0"/>
          <c:showVal val="0"/>
          <c:showCatName val="0"/>
          <c:showSerName val="0"/>
          <c:showPercent val="0"/>
          <c:showBubbleSize val="0"/>
        </c:dLbls>
        <c:gapWidth val="150"/>
        <c:axId val="270176648"/>
        <c:axId val="270177040"/>
      </c:barChart>
      <c:catAx>
        <c:axId val="270176648"/>
        <c:scaling>
          <c:orientation val="minMax"/>
        </c:scaling>
        <c:delete val="0"/>
        <c:axPos val="b"/>
        <c:numFmt formatCode="General" sourceLinked="1"/>
        <c:majorTickMark val="none"/>
        <c:minorTickMark val="none"/>
        <c:tickLblPos val="nextTo"/>
        <c:crossAx val="270177040"/>
        <c:crosses val="autoZero"/>
        <c:auto val="1"/>
        <c:lblAlgn val="ctr"/>
        <c:lblOffset val="100"/>
        <c:noMultiLvlLbl val="0"/>
      </c:catAx>
      <c:valAx>
        <c:axId val="270177040"/>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27017664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Trends in national risk of household poverty or social exclusion</a:t>
            </a:r>
          </a:p>
        </c:rich>
      </c:tx>
      <c:overlay val="0"/>
    </c:title>
    <c:autoTitleDeleted val="0"/>
    <c:plotArea>
      <c:layout/>
      <c:lineChart>
        <c:grouping val="standard"/>
        <c:varyColors val="0"/>
        <c:ser>
          <c:idx val="0"/>
          <c:order val="0"/>
          <c:tx>
            <c:strRef>
              <c:f>Sheet1!$B$1</c:f>
              <c:strCache>
                <c:ptCount val="1"/>
                <c:pt idx="0">
                  <c:v>Disabled (16-64)</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38.800000000000011</c:v>
                </c:pt>
                <c:pt idx="1">
                  <c:v>35.9</c:v>
                </c:pt>
                <c:pt idx="2">
                  <c:v>36.4</c:v>
                </c:pt>
                <c:pt idx="3" formatCode="0.0">
                  <c:v>38.75</c:v>
                </c:pt>
                <c:pt idx="4" formatCode="0.0">
                  <c:v>39.07</c:v>
                </c:pt>
              </c:numCache>
            </c:numRef>
          </c:val>
          <c:smooth val="0"/>
          <c:extLst>
            <c:ext xmlns:c16="http://schemas.microsoft.com/office/drawing/2014/chart" uri="{C3380CC4-5D6E-409C-BE32-E72D297353CC}">
              <c16:uniqueId val="{00000000-6059-4197-A1F6-557A57FE7083}"/>
            </c:ext>
          </c:extLst>
        </c:ser>
        <c:ser>
          <c:idx val="1"/>
          <c:order val="1"/>
          <c:tx>
            <c:strRef>
              <c:f>Sheet1!$C$1</c:f>
              <c:strCache>
                <c:ptCount val="1"/>
                <c:pt idx="0">
                  <c:v>Non-disabled (16-64)</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20.6</c:v>
                </c:pt>
                <c:pt idx="1">
                  <c:v>20.5</c:v>
                </c:pt>
                <c:pt idx="2">
                  <c:v>23.6</c:v>
                </c:pt>
                <c:pt idx="3" formatCode="0.0">
                  <c:v>26.6</c:v>
                </c:pt>
                <c:pt idx="4" formatCode="0.0">
                  <c:v>25.07</c:v>
                </c:pt>
              </c:numCache>
            </c:numRef>
          </c:val>
          <c:smooth val="0"/>
          <c:extLst>
            <c:ext xmlns:c16="http://schemas.microsoft.com/office/drawing/2014/chart" uri="{C3380CC4-5D6E-409C-BE32-E72D297353CC}">
              <c16:uniqueId val="{00000001-6059-4197-A1F6-557A57FE7083}"/>
            </c:ext>
          </c:extLst>
        </c:ser>
        <c:ser>
          <c:idx val="2"/>
          <c:order val="2"/>
          <c:tx>
            <c:strRef>
              <c:f>Sheet1!$D$1</c:f>
              <c:strCache>
                <c:ptCount val="1"/>
                <c:pt idx="0">
                  <c:v>Disabled (65+)</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30.9</c:v>
                </c:pt>
                <c:pt idx="1">
                  <c:v>29.2</c:v>
                </c:pt>
                <c:pt idx="2">
                  <c:v>25.9</c:v>
                </c:pt>
                <c:pt idx="3" formatCode="0.0">
                  <c:v>23.23</c:v>
                </c:pt>
                <c:pt idx="4" formatCode="0.0">
                  <c:v>24.55</c:v>
                </c:pt>
              </c:numCache>
            </c:numRef>
          </c:val>
          <c:smooth val="0"/>
          <c:extLst>
            <c:ext xmlns:c16="http://schemas.microsoft.com/office/drawing/2014/chart" uri="{C3380CC4-5D6E-409C-BE32-E72D297353CC}">
              <c16:uniqueId val="{00000002-6059-4197-A1F6-557A57FE7083}"/>
            </c:ext>
          </c:extLst>
        </c:ser>
        <c:ser>
          <c:idx val="3"/>
          <c:order val="3"/>
          <c:tx>
            <c:strRef>
              <c:f>Sheet1!$E$1</c:f>
              <c:strCache>
                <c:ptCount val="1"/>
                <c:pt idx="0">
                  <c:v>Non-disabled (65+)</c:v>
                </c:pt>
              </c:strCache>
            </c:strRef>
          </c:tx>
          <c:cat>
            <c:numRef>
              <c:f>Sheet1!$A$2:$A$6</c:f>
              <c:numCache>
                <c:formatCode>General</c:formatCode>
                <c:ptCount val="5"/>
                <c:pt idx="0">
                  <c:v>2010</c:v>
                </c:pt>
                <c:pt idx="1">
                  <c:v>2011</c:v>
                </c:pt>
                <c:pt idx="2">
                  <c:v>2012</c:v>
                </c:pt>
                <c:pt idx="3">
                  <c:v>2013</c:v>
                </c:pt>
                <c:pt idx="4">
                  <c:v>2014</c:v>
                </c:pt>
              </c:numCache>
            </c:numRef>
          </c:cat>
          <c:val>
            <c:numRef>
              <c:f>Sheet1!$E$2:$E$6</c:f>
              <c:numCache>
                <c:formatCode>General</c:formatCode>
                <c:ptCount val="5"/>
                <c:pt idx="0">
                  <c:v>17.2</c:v>
                </c:pt>
                <c:pt idx="1">
                  <c:v>15</c:v>
                </c:pt>
                <c:pt idx="2">
                  <c:v>18.100000000000001</c:v>
                </c:pt>
                <c:pt idx="3" formatCode="0.0">
                  <c:v>17.100000000000001</c:v>
                </c:pt>
                <c:pt idx="4" formatCode="0.0">
                  <c:v>13.91</c:v>
                </c:pt>
              </c:numCache>
            </c:numRef>
          </c:val>
          <c:smooth val="0"/>
          <c:extLst>
            <c:ext xmlns:c16="http://schemas.microsoft.com/office/drawing/2014/chart" uri="{C3380CC4-5D6E-409C-BE32-E72D297353CC}">
              <c16:uniqueId val="{00000003-6059-4197-A1F6-557A57FE7083}"/>
            </c:ext>
          </c:extLst>
        </c:ser>
        <c:ser>
          <c:idx val="4"/>
          <c:order val="4"/>
          <c:tx>
            <c:strRef>
              <c:f>Sheet1!$F$1</c:f>
              <c:strCache>
                <c:ptCount val="1"/>
                <c:pt idx="0">
                  <c:v>EU average (all 16+)</c:v>
                </c:pt>
              </c:strCache>
            </c:strRef>
          </c:tx>
          <c:cat>
            <c:numRef>
              <c:f>Sheet1!$A$2:$A$6</c:f>
              <c:numCache>
                <c:formatCode>General</c:formatCode>
                <c:ptCount val="5"/>
                <c:pt idx="0">
                  <c:v>2010</c:v>
                </c:pt>
                <c:pt idx="1">
                  <c:v>2011</c:v>
                </c:pt>
                <c:pt idx="2">
                  <c:v>2012</c:v>
                </c:pt>
                <c:pt idx="3">
                  <c:v>2013</c:v>
                </c:pt>
                <c:pt idx="4">
                  <c:v>2014</c:v>
                </c:pt>
              </c:numCache>
            </c:numRef>
          </c:cat>
          <c:val>
            <c:numRef>
              <c:f>Sheet1!$F$2:$F$6</c:f>
              <c:numCache>
                <c:formatCode>General</c:formatCode>
                <c:ptCount val="5"/>
                <c:pt idx="0">
                  <c:v>22.7</c:v>
                </c:pt>
                <c:pt idx="1">
                  <c:v>23.6</c:v>
                </c:pt>
                <c:pt idx="2">
                  <c:v>24.1</c:v>
                </c:pt>
                <c:pt idx="3">
                  <c:v>23.8</c:v>
                </c:pt>
                <c:pt idx="4" formatCode="0.0">
                  <c:v>23.8</c:v>
                </c:pt>
              </c:numCache>
            </c:numRef>
          </c:val>
          <c:smooth val="0"/>
          <c:extLst>
            <c:ext xmlns:c16="http://schemas.microsoft.com/office/drawing/2014/chart" uri="{C3380CC4-5D6E-409C-BE32-E72D297353CC}">
              <c16:uniqueId val="{00000004-6059-4197-A1F6-557A57FE7083}"/>
            </c:ext>
          </c:extLst>
        </c:ser>
        <c:dLbls>
          <c:showLegendKey val="0"/>
          <c:showVal val="0"/>
          <c:showCatName val="0"/>
          <c:showSerName val="0"/>
          <c:showPercent val="0"/>
          <c:showBubbleSize val="0"/>
        </c:dLbls>
        <c:marker val="1"/>
        <c:smooth val="0"/>
        <c:axId val="270178216"/>
        <c:axId val="270178608"/>
      </c:lineChart>
      <c:catAx>
        <c:axId val="270178216"/>
        <c:scaling>
          <c:orientation val="minMax"/>
        </c:scaling>
        <c:delete val="0"/>
        <c:axPos val="b"/>
        <c:numFmt formatCode="General" sourceLinked="1"/>
        <c:majorTickMark val="none"/>
        <c:minorTickMark val="none"/>
        <c:tickLblPos val="nextTo"/>
        <c:crossAx val="270178608"/>
        <c:crosses val="autoZero"/>
        <c:auto val="1"/>
        <c:lblAlgn val="ctr"/>
        <c:lblOffset val="100"/>
        <c:noMultiLvlLbl val="0"/>
      </c:catAx>
      <c:valAx>
        <c:axId val="270178608"/>
        <c:scaling>
          <c:orientation val="minMax"/>
        </c:scaling>
        <c:delete val="0"/>
        <c:axPos val="l"/>
        <c:majorGridlines/>
        <c:title>
          <c:tx>
            <c:rich>
              <a:bodyPr/>
              <a:lstStyle/>
              <a:p>
                <a:pPr>
                  <a:defRPr/>
                </a:pPr>
                <a:r>
                  <a:rPr lang="en-GB"/>
                  <a:t>%</a:t>
                </a:r>
              </a:p>
            </c:rich>
          </c:tx>
          <c:overlay val="0"/>
        </c:title>
        <c:numFmt formatCode="General" sourceLinked="1"/>
        <c:majorTickMark val="none"/>
        <c:minorTickMark val="none"/>
        <c:tickLblPos val="nextTo"/>
        <c:crossAx val="27017821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GB" sz="1600"/>
              <a:t>Overview of employment rates</a:t>
            </a:r>
          </a:p>
        </c:rich>
      </c:tx>
      <c:overlay val="0"/>
    </c:title>
    <c:autoTitleDeleted val="0"/>
    <c:plotArea>
      <c:layout/>
      <c:barChart>
        <c:barDir val="col"/>
        <c:grouping val="clustered"/>
        <c:varyColors val="0"/>
        <c:ser>
          <c:idx val="0"/>
          <c:order val="0"/>
          <c:tx>
            <c:strRef>
              <c:f>Sheet1!$B$1</c:f>
              <c:strCache>
                <c:ptCount val="1"/>
                <c:pt idx="0">
                  <c:v>EU average</c:v>
                </c:pt>
              </c:strCache>
            </c:strRef>
          </c:tx>
          <c:invertIfNegative val="0"/>
          <c:cat>
            <c:strRef>
              <c:f>Sheet1!$A$2:$A$8</c:f>
              <c:strCache>
                <c:ptCount val="7"/>
                <c:pt idx="0">
                  <c:v>No disability</c:v>
                </c:pt>
                <c:pt idx="1">
                  <c:v>Moderate disability</c:v>
                </c:pt>
                <c:pt idx="2">
                  <c:v>Severe disability</c:v>
                </c:pt>
                <c:pt idx="3">
                  <c:v>Disabled women</c:v>
                </c:pt>
                <c:pt idx="4">
                  <c:v>Disabled men</c:v>
                </c:pt>
                <c:pt idx="5">
                  <c:v>Non-disabled women</c:v>
                </c:pt>
                <c:pt idx="6">
                  <c:v>Non-disabled men</c:v>
                </c:pt>
              </c:strCache>
            </c:strRef>
          </c:cat>
          <c:val>
            <c:numRef>
              <c:f>Sheet1!$B$2:$B$8</c:f>
              <c:numCache>
                <c:formatCode>0.0</c:formatCode>
                <c:ptCount val="7"/>
                <c:pt idx="0">
                  <c:v>72.52</c:v>
                </c:pt>
                <c:pt idx="1">
                  <c:v>56.74</c:v>
                </c:pt>
                <c:pt idx="2">
                  <c:v>28.3</c:v>
                </c:pt>
                <c:pt idx="3">
                  <c:v>45.67</c:v>
                </c:pt>
                <c:pt idx="4">
                  <c:v>52.32</c:v>
                </c:pt>
                <c:pt idx="5">
                  <c:v>66.66</c:v>
                </c:pt>
                <c:pt idx="6">
                  <c:v>78.34</c:v>
                </c:pt>
              </c:numCache>
            </c:numRef>
          </c:val>
          <c:extLst>
            <c:ext xmlns:c16="http://schemas.microsoft.com/office/drawing/2014/chart" uri="{C3380CC4-5D6E-409C-BE32-E72D297353CC}">
              <c16:uniqueId val="{00000000-3008-4A79-9F32-5BF474BFCD68}"/>
            </c:ext>
          </c:extLst>
        </c:ser>
        <c:ser>
          <c:idx val="1"/>
          <c:order val="1"/>
          <c:tx>
            <c:strRef>
              <c:f>Sheet1!$C$1</c:f>
              <c:strCache>
                <c:ptCount val="1"/>
                <c:pt idx="0">
                  <c:v>National average</c:v>
                </c:pt>
              </c:strCache>
            </c:strRef>
          </c:tx>
          <c:invertIfNegative val="0"/>
          <c:cat>
            <c:strRef>
              <c:f>Sheet1!$A$2:$A$8</c:f>
              <c:strCache>
                <c:ptCount val="7"/>
                <c:pt idx="0">
                  <c:v>No disability</c:v>
                </c:pt>
                <c:pt idx="1">
                  <c:v>Moderate disability</c:v>
                </c:pt>
                <c:pt idx="2">
                  <c:v>Severe disability</c:v>
                </c:pt>
                <c:pt idx="3">
                  <c:v>Disabled women</c:v>
                </c:pt>
                <c:pt idx="4">
                  <c:v>Disabled men</c:v>
                </c:pt>
                <c:pt idx="5">
                  <c:v>Non-disabled women</c:v>
                </c:pt>
                <c:pt idx="6">
                  <c:v>Non-disabled men</c:v>
                </c:pt>
              </c:strCache>
            </c:strRef>
          </c:cat>
          <c:val>
            <c:numRef>
              <c:f>Sheet1!$C$2:$C$8</c:f>
              <c:numCache>
                <c:formatCode>0.0</c:formatCode>
                <c:ptCount val="7"/>
                <c:pt idx="0">
                  <c:v>68.77</c:v>
                </c:pt>
                <c:pt idx="1">
                  <c:v>51.36</c:v>
                </c:pt>
                <c:pt idx="2">
                  <c:v>35.44</c:v>
                </c:pt>
                <c:pt idx="3">
                  <c:v>46.58</c:v>
                </c:pt>
                <c:pt idx="4">
                  <c:v>50.220000000000006</c:v>
                </c:pt>
                <c:pt idx="5">
                  <c:v>66.459999999999994</c:v>
                </c:pt>
                <c:pt idx="6">
                  <c:v>71</c:v>
                </c:pt>
              </c:numCache>
            </c:numRef>
          </c:val>
          <c:extLst>
            <c:ext xmlns:c16="http://schemas.microsoft.com/office/drawing/2014/chart" uri="{C3380CC4-5D6E-409C-BE32-E72D297353CC}">
              <c16:uniqueId val="{00000001-3008-4A79-9F32-5BF474BFCD68}"/>
            </c:ext>
          </c:extLst>
        </c:ser>
        <c:dLbls>
          <c:showLegendKey val="0"/>
          <c:showVal val="0"/>
          <c:showCatName val="0"/>
          <c:showSerName val="0"/>
          <c:showPercent val="0"/>
          <c:showBubbleSize val="0"/>
        </c:dLbls>
        <c:gapWidth val="150"/>
        <c:axId val="140099264"/>
        <c:axId val="140098872"/>
      </c:barChart>
      <c:catAx>
        <c:axId val="140099264"/>
        <c:scaling>
          <c:orientation val="minMax"/>
        </c:scaling>
        <c:delete val="0"/>
        <c:axPos val="b"/>
        <c:numFmt formatCode="General" sourceLinked="1"/>
        <c:majorTickMark val="none"/>
        <c:minorTickMark val="none"/>
        <c:tickLblPos val="nextTo"/>
        <c:crossAx val="140098872"/>
        <c:crosses val="autoZero"/>
        <c:auto val="1"/>
        <c:lblAlgn val="ctr"/>
        <c:lblOffset val="100"/>
        <c:noMultiLvlLbl val="0"/>
      </c:catAx>
      <c:valAx>
        <c:axId val="140098872"/>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14009926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600"/>
              <a:t>Employment rates by age group</a:t>
            </a:r>
          </a:p>
        </c:rich>
      </c:tx>
      <c:layout>
        <c:manualLayout>
          <c:xMode val="edge"/>
          <c:yMode val="edge"/>
          <c:x val="0.23232505421773497"/>
          <c:y val="2.4509803921568631E-2"/>
        </c:manualLayout>
      </c:layout>
      <c:overlay val="0"/>
    </c:title>
    <c:autoTitleDeleted val="0"/>
    <c:plotArea>
      <c:layout/>
      <c:lineChart>
        <c:grouping val="standard"/>
        <c:varyColors val="0"/>
        <c:ser>
          <c:idx val="0"/>
          <c:order val="0"/>
          <c:tx>
            <c:strRef>
              <c:f>Sheet1!$B$1</c:f>
              <c:strCache>
                <c:ptCount val="1"/>
                <c:pt idx="0">
                  <c:v>EU (disabled)</c:v>
                </c:pt>
              </c:strCache>
            </c:strRef>
          </c:tx>
          <c:cat>
            <c:strRef>
              <c:f>Sheet1!$A$2:$A$6</c:f>
              <c:strCache>
                <c:ptCount val="5"/>
                <c:pt idx="0">
                  <c:v>age 16-24</c:v>
                </c:pt>
                <c:pt idx="1">
                  <c:v>age 25-34</c:v>
                </c:pt>
                <c:pt idx="2">
                  <c:v>age 35-44</c:v>
                </c:pt>
                <c:pt idx="3">
                  <c:v>age 45-54</c:v>
                </c:pt>
                <c:pt idx="4">
                  <c:v>age 55-64</c:v>
                </c:pt>
              </c:strCache>
            </c:strRef>
          </c:cat>
          <c:val>
            <c:numRef>
              <c:f>Sheet1!$B$2:$B$6</c:f>
              <c:numCache>
                <c:formatCode>0.0</c:formatCode>
                <c:ptCount val="5"/>
                <c:pt idx="0">
                  <c:v>22.829408000000001</c:v>
                </c:pt>
                <c:pt idx="1">
                  <c:v>58.028266000000009</c:v>
                </c:pt>
                <c:pt idx="2">
                  <c:v>61.181400000000004</c:v>
                </c:pt>
                <c:pt idx="3">
                  <c:v>58.670228000000002</c:v>
                </c:pt>
                <c:pt idx="4">
                  <c:v>34.479999000000007</c:v>
                </c:pt>
              </c:numCache>
            </c:numRef>
          </c:val>
          <c:smooth val="0"/>
          <c:extLst>
            <c:ext xmlns:c16="http://schemas.microsoft.com/office/drawing/2014/chart" uri="{C3380CC4-5D6E-409C-BE32-E72D297353CC}">
              <c16:uniqueId val="{00000000-1328-47D3-AD99-6B40AF1A99B0}"/>
            </c:ext>
          </c:extLst>
        </c:ser>
        <c:ser>
          <c:idx val="1"/>
          <c:order val="1"/>
          <c:tx>
            <c:strRef>
              <c:f>Sheet1!$C$1</c:f>
              <c:strCache>
                <c:ptCount val="1"/>
                <c:pt idx="0">
                  <c:v>EU average (non-disabled)</c:v>
                </c:pt>
              </c:strCache>
            </c:strRef>
          </c:tx>
          <c:cat>
            <c:strRef>
              <c:f>Sheet1!$A$2:$A$6</c:f>
              <c:strCache>
                <c:ptCount val="5"/>
                <c:pt idx="0">
                  <c:v>age 16-24</c:v>
                </c:pt>
                <c:pt idx="1">
                  <c:v>age 25-34</c:v>
                </c:pt>
                <c:pt idx="2">
                  <c:v>age 35-44</c:v>
                </c:pt>
                <c:pt idx="3">
                  <c:v>age 45-54</c:v>
                </c:pt>
                <c:pt idx="4">
                  <c:v>age 55-64</c:v>
                </c:pt>
              </c:strCache>
            </c:strRef>
          </c:cat>
          <c:val>
            <c:numRef>
              <c:f>Sheet1!$C$2:$C$6</c:f>
              <c:numCache>
                <c:formatCode>0.0</c:formatCode>
                <c:ptCount val="5"/>
                <c:pt idx="0">
                  <c:v>29.503908000000006</c:v>
                </c:pt>
                <c:pt idx="1">
                  <c:v>74.736655000000013</c:v>
                </c:pt>
                <c:pt idx="2">
                  <c:v>83.084423000000015</c:v>
                </c:pt>
                <c:pt idx="3">
                  <c:v>83.298991000000001</c:v>
                </c:pt>
                <c:pt idx="4">
                  <c:v>58.669817000000002</c:v>
                </c:pt>
              </c:numCache>
            </c:numRef>
          </c:val>
          <c:smooth val="0"/>
          <c:extLst>
            <c:ext xmlns:c16="http://schemas.microsoft.com/office/drawing/2014/chart" uri="{C3380CC4-5D6E-409C-BE32-E72D297353CC}">
              <c16:uniqueId val="{00000001-1328-47D3-AD99-6B40AF1A99B0}"/>
            </c:ext>
          </c:extLst>
        </c:ser>
        <c:ser>
          <c:idx val="2"/>
          <c:order val="2"/>
          <c:tx>
            <c:strRef>
              <c:f>Sheet1!$D$1</c:f>
              <c:strCache>
                <c:ptCount val="1"/>
                <c:pt idx="0">
                  <c:v>National (disabled)</c:v>
                </c:pt>
              </c:strCache>
            </c:strRef>
          </c:tx>
          <c:cat>
            <c:strRef>
              <c:f>Sheet1!$A$2:$A$6</c:f>
              <c:strCache>
                <c:ptCount val="5"/>
                <c:pt idx="0">
                  <c:v>age 16-24</c:v>
                </c:pt>
                <c:pt idx="1">
                  <c:v>age 25-34</c:v>
                </c:pt>
                <c:pt idx="2">
                  <c:v>age 35-44</c:v>
                </c:pt>
                <c:pt idx="3">
                  <c:v>age 45-54</c:v>
                </c:pt>
                <c:pt idx="4">
                  <c:v>age 55-64</c:v>
                </c:pt>
              </c:strCache>
            </c:strRef>
          </c:cat>
          <c:val>
            <c:numRef>
              <c:f>Sheet1!$D$2:$D$6</c:f>
              <c:numCache>
                <c:formatCode>0.0</c:formatCode>
                <c:ptCount val="5"/>
                <c:pt idx="0">
                  <c:v>11.955833000000002</c:v>
                </c:pt>
                <c:pt idx="1">
                  <c:v>62.599283</c:v>
                </c:pt>
                <c:pt idx="2">
                  <c:v>68.271736999999987</c:v>
                </c:pt>
                <c:pt idx="3">
                  <c:v>55.895241000000006</c:v>
                </c:pt>
                <c:pt idx="4">
                  <c:v>30.115076999999999</c:v>
                </c:pt>
              </c:numCache>
            </c:numRef>
          </c:val>
          <c:smooth val="0"/>
          <c:extLst>
            <c:ext xmlns:c16="http://schemas.microsoft.com/office/drawing/2014/chart" uri="{C3380CC4-5D6E-409C-BE32-E72D297353CC}">
              <c16:uniqueId val="{00000002-1328-47D3-AD99-6B40AF1A99B0}"/>
            </c:ext>
          </c:extLst>
        </c:ser>
        <c:ser>
          <c:idx val="3"/>
          <c:order val="3"/>
          <c:tx>
            <c:strRef>
              <c:f>Sheet1!$E$1</c:f>
              <c:strCache>
                <c:ptCount val="1"/>
                <c:pt idx="0">
                  <c:v>National (non-disabled)</c:v>
                </c:pt>
              </c:strCache>
            </c:strRef>
          </c:tx>
          <c:cat>
            <c:strRef>
              <c:f>Sheet1!$A$2:$A$6</c:f>
              <c:strCache>
                <c:ptCount val="5"/>
                <c:pt idx="0">
                  <c:v>age 16-24</c:v>
                </c:pt>
                <c:pt idx="1">
                  <c:v>age 25-34</c:v>
                </c:pt>
                <c:pt idx="2">
                  <c:v>age 35-44</c:v>
                </c:pt>
                <c:pt idx="3">
                  <c:v>age 45-54</c:v>
                </c:pt>
                <c:pt idx="4">
                  <c:v>age 55-64</c:v>
                </c:pt>
              </c:strCache>
            </c:strRef>
          </c:cat>
          <c:val>
            <c:numRef>
              <c:f>Sheet1!$E$2:$E$6</c:f>
              <c:numCache>
                <c:formatCode>0.0</c:formatCode>
                <c:ptCount val="5"/>
                <c:pt idx="0">
                  <c:v>22.151609999999994</c:v>
                </c:pt>
                <c:pt idx="1">
                  <c:v>72.311577999999983</c:v>
                </c:pt>
                <c:pt idx="2">
                  <c:v>82.709681000000003</c:v>
                </c:pt>
                <c:pt idx="3">
                  <c:v>76.57003499999999</c:v>
                </c:pt>
                <c:pt idx="4">
                  <c:v>51.222346000000016</c:v>
                </c:pt>
              </c:numCache>
            </c:numRef>
          </c:val>
          <c:smooth val="0"/>
          <c:extLst>
            <c:ext xmlns:c16="http://schemas.microsoft.com/office/drawing/2014/chart" uri="{C3380CC4-5D6E-409C-BE32-E72D297353CC}">
              <c16:uniqueId val="{00000003-1328-47D3-AD99-6B40AF1A99B0}"/>
            </c:ext>
          </c:extLst>
        </c:ser>
        <c:dLbls>
          <c:showLegendKey val="0"/>
          <c:showVal val="0"/>
          <c:showCatName val="0"/>
          <c:showSerName val="0"/>
          <c:showPercent val="0"/>
          <c:showBubbleSize val="0"/>
        </c:dLbls>
        <c:marker val="1"/>
        <c:smooth val="0"/>
        <c:axId val="142044336"/>
        <c:axId val="142044728"/>
      </c:lineChart>
      <c:catAx>
        <c:axId val="142044336"/>
        <c:scaling>
          <c:orientation val="minMax"/>
        </c:scaling>
        <c:delete val="0"/>
        <c:axPos val="b"/>
        <c:numFmt formatCode="General" sourceLinked="1"/>
        <c:majorTickMark val="none"/>
        <c:minorTickMark val="none"/>
        <c:tickLblPos val="nextTo"/>
        <c:crossAx val="142044728"/>
        <c:crosses val="autoZero"/>
        <c:auto val="1"/>
        <c:lblAlgn val="ctr"/>
        <c:lblOffset val="100"/>
        <c:noMultiLvlLbl val="0"/>
      </c:catAx>
      <c:valAx>
        <c:axId val="142044728"/>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14204433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600"/>
              <a:t>National</a:t>
            </a:r>
            <a:r>
              <a:rPr lang="en-GB" sz="1600" baseline="0"/>
              <a:t> t</a:t>
            </a:r>
            <a:r>
              <a:rPr lang="en-GB" sz="1600"/>
              <a:t>rends in employment rates</a:t>
            </a:r>
          </a:p>
        </c:rich>
      </c:tx>
      <c:overlay val="0"/>
    </c:title>
    <c:autoTitleDeleted val="0"/>
    <c:plotArea>
      <c:layout/>
      <c:lineChart>
        <c:grouping val="standard"/>
        <c:varyColors val="0"/>
        <c:ser>
          <c:idx val="0"/>
          <c:order val="0"/>
          <c:tx>
            <c:strRef>
              <c:f>Sheet1!$B$1</c:f>
              <c:strCache>
                <c:ptCount val="1"/>
                <c:pt idx="0">
                  <c:v>Disabled women</c:v>
                </c:pt>
              </c:strCache>
            </c:strRef>
          </c:tx>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Sheet1!$B$2:$B$8</c:f>
              <c:numCache>
                <c:formatCode>General</c:formatCode>
                <c:ptCount val="7"/>
                <c:pt idx="0">
                  <c:v>47.3</c:v>
                </c:pt>
                <c:pt idx="1">
                  <c:v>44.2</c:v>
                </c:pt>
                <c:pt idx="2">
                  <c:v>40.4</c:v>
                </c:pt>
                <c:pt idx="3">
                  <c:v>44.2</c:v>
                </c:pt>
                <c:pt idx="4">
                  <c:v>40.200000000000003</c:v>
                </c:pt>
                <c:pt idx="5" formatCode="0.0">
                  <c:v>42.71</c:v>
                </c:pt>
                <c:pt idx="6" formatCode="0.0">
                  <c:v>46.58</c:v>
                </c:pt>
              </c:numCache>
            </c:numRef>
          </c:val>
          <c:smooth val="0"/>
          <c:extLst>
            <c:ext xmlns:c16="http://schemas.microsoft.com/office/drawing/2014/chart" uri="{C3380CC4-5D6E-409C-BE32-E72D297353CC}">
              <c16:uniqueId val="{00000000-DFEC-49CA-A223-A6CF09186699}"/>
            </c:ext>
          </c:extLst>
        </c:ser>
        <c:ser>
          <c:idx val="1"/>
          <c:order val="1"/>
          <c:tx>
            <c:strRef>
              <c:f>Sheet1!$C$1</c:f>
              <c:strCache>
                <c:ptCount val="1"/>
                <c:pt idx="0">
                  <c:v>Disabled men</c:v>
                </c:pt>
              </c:strCache>
            </c:strRef>
          </c:tx>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Sheet1!$C$2:$C$8</c:f>
              <c:numCache>
                <c:formatCode>General</c:formatCode>
                <c:ptCount val="7"/>
                <c:pt idx="0">
                  <c:v>54.3</c:v>
                </c:pt>
                <c:pt idx="1">
                  <c:v>49.4</c:v>
                </c:pt>
                <c:pt idx="2">
                  <c:v>45</c:v>
                </c:pt>
                <c:pt idx="3">
                  <c:v>46.8</c:v>
                </c:pt>
                <c:pt idx="4">
                  <c:v>45</c:v>
                </c:pt>
                <c:pt idx="5" formatCode="0.0">
                  <c:v>47.160000000000004</c:v>
                </c:pt>
                <c:pt idx="6" formatCode="0.0">
                  <c:v>50.220000000000006</c:v>
                </c:pt>
              </c:numCache>
            </c:numRef>
          </c:val>
          <c:smooth val="0"/>
          <c:extLst>
            <c:ext xmlns:c16="http://schemas.microsoft.com/office/drawing/2014/chart" uri="{C3380CC4-5D6E-409C-BE32-E72D297353CC}">
              <c16:uniqueId val="{00000001-DFEC-49CA-A223-A6CF09186699}"/>
            </c:ext>
          </c:extLst>
        </c:ser>
        <c:ser>
          <c:idx val="2"/>
          <c:order val="2"/>
          <c:tx>
            <c:strRef>
              <c:f>Sheet1!$D$1</c:f>
              <c:strCache>
                <c:ptCount val="1"/>
                <c:pt idx="0">
                  <c:v>Non-disabled women</c:v>
                </c:pt>
              </c:strCache>
            </c:strRef>
          </c:tx>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Sheet1!$D$2:$D$8</c:f>
              <c:numCache>
                <c:formatCode>General</c:formatCode>
                <c:ptCount val="7"/>
                <c:pt idx="0">
                  <c:v>71.5</c:v>
                </c:pt>
                <c:pt idx="1">
                  <c:v>69.7</c:v>
                </c:pt>
                <c:pt idx="2">
                  <c:v>69.3</c:v>
                </c:pt>
                <c:pt idx="3">
                  <c:v>68.8</c:v>
                </c:pt>
                <c:pt idx="4">
                  <c:v>65.7</c:v>
                </c:pt>
                <c:pt idx="5" formatCode="0.0">
                  <c:v>63.220000000000006</c:v>
                </c:pt>
                <c:pt idx="6" formatCode="0.0">
                  <c:v>66.459999999999994</c:v>
                </c:pt>
              </c:numCache>
            </c:numRef>
          </c:val>
          <c:smooth val="0"/>
          <c:extLst>
            <c:ext xmlns:c16="http://schemas.microsoft.com/office/drawing/2014/chart" uri="{C3380CC4-5D6E-409C-BE32-E72D297353CC}">
              <c16:uniqueId val="{00000002-DFEC-49CA-A223-A6CF09186699}"/>
            </c:ext>
          </c:extLst>
        </c:ser>
        <c:ser>
          <c:idx val="3"/>
          <c:order val="3"/>
          <c:tx>
            <c:strRef>
              <c:f>Sheet1!$E$1</c:f>
              <c:strCache>
                <c:ptCount val="1"/>
                <c:pt idx="0">
                  <c:v>Non-disabled men</c:v>
                </c:pt>
              </c:strCache>
            </c:strRef>
          </c:tx>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Sheet1!$E$2:$E$8</c:f>
              <c:numCache>
                <c:formatCode>General</c:formatCode>
                <c:ptCount val="7"/>
                <c:pt idx="0">
                  <c:v>83.8</c:v>
                </c:pt>
                <c:pt idx="1">
                  <c:v>80.2</c:v>
                </c:pt>
                <c:pt idx="2">
                  <c:v>79.2</c:v>
                </c:pt>
                <c:pt idx="3">
                  <c:v>78.8</c:v>
                </c:pt>
                <c:pt idx="4">
                  <c:v>71.3</c:v>
                </c:pt>
                <c:pt idx="5" formatCode="0.0">
                  <c:v>68.36999999999999</c:v>
                </c:pt>
                <c:pt idx="6" formatCode="0.0">
                  <c:v>71</c:v>
                </c:pt>
              </c:numCache>
            </c:numRef>
          </c:val>
          <c:smooth val="0"/>
          <c:extLst>
            <c:ext xmlns:c16="http://schemas.microsoft.com/office/drawing/2014/chart" uri="{C3380CC4-5D6E-409C-BE32-E72D297353CC}">
              <c16:uniqueId val="{00000003-DFEC-49CA-A223-A6CF09186699}"/>
            </c:ext>
          </c:extLst>
        </c:ser>
        <c:ser>
          <c:idx val="4"/>
          <c:order val="4"/>
          <c:tx>
            <c:strRef>
              <c:f>Sheet1!$F$1</c:f>
              <c:strCache>
                <c:ptCount val="1"/>
                <c:pt idx="0">
                  <c:v>EU average (total)</c:v>
                </c:pt>
              </c:strCache>
            </c:strRef>
          </c:tx>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Sheet1!$F$2:$F$8</c:f>
              <c:numCache>
                <c:formatCode>General</c:formatCode>
                <c:ptCount val="7"/>
                <c:pt idx="0">
                  <c:v>68.7</c:v>
                </c:pt>
                <c:pt idx="1">
                  <c:v>67.599999999999994</c:v>
                </c:pt>
                <c:pt idx="2">
                  <c:v>67.2</c:v>
                </c:pt>
                <c:pt idx="3">
                  <c:v>67.2</c:v>
                </c:pt>
                <c:pt idx="4">
                  <c:v>67</c:v>
                </c:pt>
                <c:pt idx="5">
                  <c:v>66.900000000000006</c:v>
                </c:pt>
                <c:pt idx="6" formatCode="0.0">
                  <c:v>67.8</c:v>
                </c:pt>
              </c:numCache>
            </c:numRef>
          </c:val>
          <c:smooth val="0"/>
          <c:extLst>
            <c:ext xmlns:c16="http://schemas.microsoft.com/office/drawing/2014/chart" uri="{C3380CC4-5D6E-409C-BE32-E72D297353CC}">
              <c16:uniqueId val="{00000004-DFEC-49CA-A223-A6CF09186699}"/>
            </c:ext>
          </c:extLst>
        </c:ser>
        <c:dLbls>
          <c:showLegendKey val="0"/>
          <c:showVal val="0"/>
          <c:showCatName val="0"/>
          <c:showSerName val="0"/>
          <c:showPercent val="0"/>
          <c:showBubbleSize val="0"/>
        </c:dLbls>
        <c:marker val="1"/>
        <c:smooth val="0"/>
        <c:axId val="142045904"/>
        <c:axId val="142046296"/>
      </c:lineChart>
      <c:catAx>
        <c:axId val="142045904"/>
        <c:scaling>
          <c:orientation val="minMax"/>
        </c:scaling>
        <c:delete val="0"/>
        <c:axPos val="b"/>
        <c:numFmt formatCode="General" sourceLinked="1"/>
        <c:majorTickMark val="none"/>
        <c:minorTickMark val="none"/>
        <c:tickLblPos val="nextTo"/>
        <c:crossAx val="142046296"/>
        <c:crosses val="autoZero"/>
        <c:auto val="1"/>
        <c:lblAlgn val="ctr"/>
        <c:lblOffset val="100"/>
        <c:noMultiLvlLbl val="0"/>
      </c:catAx>
      <c:valAx>
        <c:axId val="142046296"/>
        <c:scaling>
          <c:orientation val="minMax"/>
        </c:scaling>
        <c:delete val="0"/>
        <c:axPos val="l"/>
        <c:majorGridlines/>
        <c:title>
          <c:tx>
            <c:rich>
              <a:bodyPr/>
              <a:lstStyle/>
              <a:p>
                <a:pPr>
                  <a:defRPr/>
                </a:pPr>
                <a:r>
                  <a:rPr lang="en-GB"/>
                  <a:t>%</a:t>
                </a:r>
              </a:p>
            </c:rich>
          </c:tx>
          <c:overlay val="0"/>
        </c:title>
        <c:numFmt formatCode="General" sourceLinked="1"/>
        <c:majorTickMark val="none"/>
        <c:minorTickMark val="none"/>
        <c:tickLblPos val="nextTo"/>
        <c:crossAx val="14204590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GB" sz="1600"/>
              <a:t>Overview of unemployment rates</a:t>
            </a:r>
          </a:p>
        </c:rich>
      </c:tx>
      <c:overlay val="0"/>
    </c:title>
    <c:autoTitleDeleted val="0"/>
    <c:plotArea>
      <c:layout/>
      <c:barChart>
        <c:barDir val="col"/>
        <c:grouping val="clustered"/>
        <c:varyColors val="0"/>
        <c:ser>
          <c:idx val="0"/>
          <c:order val="0"/>
          <c:tx>
            <c:strRef>
              <c:f>Sheet1!$B$1</c:f>
              <c:strCache>
                <c:ptCount val="1"/>
                <c:pt idx="0">
                  <c:v>EU average</c:v>
                </c:pt>
              </c:strCache>
            </c:strRef>
          </c:tx>
          <c:invertIfNegative val="0"/>
          <c:cat>
            <c:strRef>
              <c:f>Sheet1!$A$2:$A$5</c:f>
              <c:strCache>
                <c:ptCount val="4"/>
                <c:pt idx="0">
                  <c:v>Disabled women</c:v>
                </c:pt>
                <c:pt idx="1">
                  <c:v>Disabled men</c:v>
                </c:pt>
                <c:pt idx="2">
                  <c:v>Non-disabled women</c:v>
                </c:pt>
                <c:pt idx="3">
                  <c:v>Non-disabled men</c:v>
                </c:pt>
              </c:strCache>
            </c:strRef>
          </c:cat>
          <c:val>
            <c:numRef>
              <c:f>Sheet1!$B$2:$B$5</c:f>
              <c:numCache>
                <c:formatCode>0.0</c:formatCode>
                <c:ptCount val="4"/>
                <c:pt idx="0">
                  <c:v>18.850000000000001</c:v>
                </c:pt>
                <c:pt idx="1">
                  <c:v>20.32</c:v>
                </c:pt>
                <c:pt idx="2">
                  <c:v>11.209999999999999</c:v>
                </c:pt>
                <c:pt idx="3">
                  <c:v>11.33</c:v>
                </c:pt>
              </c:numCache>
            </c:numRef>
          </c:val>
          <c:extLst>
            <c:ext xmlns:c16="http://schemas.microsoft.com/office/drawing/2014/chart" uri="{C3380CC4-5D6E-409C-BE32-E72D297353CC}">
              <c16:uniqueId val="{00000000-DD61-409C-862F-1C374710CB3F}"/>
            </c:ext>
          </c:extLst>
        </c:ser>
        <c:ser>
          <c:idx val="1"/>
          <c:order val="1"/>
          <c:tx>
            <c:strRef>
              <c:f>Sheet1!$C$1</c:f>
              <c:strCache>
                <c:ptCount val="1"/>
                <c:pt idx="0">
                  <c:v>National average</c:v>
                </c:pt>
              </c:strCache>
            </c:strRef>
          </c:tx>
          <c:invertIfNegative val="0"/>
          <c:cat>
            <c:strRef>
              <c:f>Sheet1!$A$2:$A$5</c:f>
              <c:strCache>
                <c:ptCount val="4"/>
                <c:pt idx="0">
                  <c:v>Disabled women</c:v>
                </c:pt>
                <c:pt idx="1">
                  <c:v>Disabled men</c:v>
                </c:pt>
                <c:pt idx="2">
                  <c:v>Non-disabled women</c:v>
                </c:pt>
                <c:pt idx="3">
                  <c:v>Non-disabled men</c:v>
                </c:pt>
              </c:strCache>
            </c:strRef>
          </c:cat>
          <c:val>
            <c:numRef>
              <c:f>Sheet1!$C$2:$C$5</c:f>
              <c:numCache>
                <c:formatCode>0.0</c:formatCode>
                <c:ptCount val="4"/>
                <c:pt idx="0">
                  <c:v>28.9</c:v>
                </c:pt>
                <c:pt idx="1">
                  <c:v>28.56</c:v>
                </c:pt>
                <c:pt idx="2">
                  <c:v>19.489999999999991</c:v>
                </c:pt>
                <c:pt idx="3">
                  <c:v>19.59</c:v>
                </c:pt>
              </c:numCache>
            </c:numRef>
          </c:val>
          <c:extLst>
            <c:ext xmlns:c16="http://schemas.microsoft.com/office/drawing/2014/chart" uri="{C3380CC4-5D6E-409C-BE32-E72D297353CC}">
              <c16:uniqueId val="{00000001-DD61-409C-862F-1C374710CB3F}"/>
            </c:ext>
          </c:extLst>
        </c:ser>
        <c:dLbls>
          <c:showLegendKey val="0"/>
          <c:showVal val="0"/>
          <c:showCatName val="0"/>
          <c:showSerName val="0"/>
          <c:showPercent val="0"/>
          <c:showBubbleSize val="0"/>
        </c:dLbls>
        <c:gapWidth val="150"/>
        <c:axId val="142424048"/>
        <c:axId val="142424440"/>
      </c:barChart>
      <c:catAx>
        <c:axId val="142424048"/>
        <c:scaling>
          <c:orientation val="minMax"/>
        </c:scaling>
        <c:delete val="0"/>
        <c:axPos val="b"/>
        <c:numFmt formatCode="General" sourceLinked="1"/>
        <c:majorTickMark val="none"/>
        <c:minorTickMark val="none"/>
        <c:tickLblPos val="nextTo"/>
        <c:crossAx val="142424440"/>
        <c:crosses val="autoZero"/>
        <c:auto val="1"/>
        <c:lblAlgn val="ctr"/>
        <c:lblOffset val="100"/>
        <c:noMultiLvlLbl val="0"/>
      </c:catAx>
      <c:valAx>
        <c:axId val="142424440"/>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14242404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600"/>
              <a:t>Unemployment rates by age group</a:t>
            </a:r>
          </a:p>
        </c:rich>
      </c:tx>
      <c:layout>
        <c:manualLayout>
          <c:xMode val="edge"/>
          <c:yMode val="edge"/>
          <c:x val="0.23232505421773497"/>
          <c:y val="2.4509803921568631E-2"/>
        </c:manualLayout>
      </c:layout>
      <c:overlay val="0"/>
    </c:title>
    <c:autoTitleDeleted val="0"/>
    <c:plotArea>
      <c:layout/>
      <c:lineChart>
        <c:grouping val="standard"/>
        <c:varyColors val="0"/>
        <c:ser>
          <c:idx val="0"/>
          <c:order val="0"/>
          <c:tx>
            <c:strRef>
              <c:f>Sheet1!$B$1</c:f>
              <c:strCache>
                <c:ptCount val="1"/>
                <c:pt idx="0">
                  <c:v>EU (disabled)</c:v>
                </c:pt>
              </c:strCache>
            </c:strRef>
          </c:tx>
          <c:cat>
            <c:strRef>
              <c:f>Sheet1!$A$2:$A$6</c:f>
              <c:strCache>
                <c:ptCount val="5"/>
                <c:pt idx="0">
                  <c:v>age 16-24</c:v>
                </c:pt>
                <c:pt idx="1">
                  <c:v>age 25-34</c:v>
                </c:pt>
                <c:pt idx="2">
                  <c:v>age 35-44</c:v>
                </c:pt>
                <c:pt idx="3">
                  <c:v>age 45-54</c:v>
                </c:pt>
                <c:pt idx="4">
                  <c:v>age 55-64</c:v>
                </c:pt>
              </c:strCache>
            </c:strRef>
          </c:cat>
          <c:val>
            <c:numRef>
              <c:f>Sheet1!$B$2:$B$6</c:f>
              <c:numCache>
                <c:formatCode>0.0</c:formatCode>
                <c:ptCount val="5"/>
                <c:pt idx="0">
                  <c:v>32.687963000000003</c:v>
                </c:pt>
                <c:pt idx="1">
                  <c:v>20.359806000000003</c:v>
                </c:pt>
                <c:pt idx="2">
                  <c:v>18.487115999999997</c:v>
                </c:pt>
                <c:pt idx="3">
                  <c:v>17.422888</c:v>
                </c:pt>
                <c:pt idx="4">
                  <c:v>21.415215</c:v>
                </c:pt>
              </c:numCache>
            </c:numRef>
          </c:val>
          <c:smooth val="0"/>
          <c:extLst>
            <c:ext xmlns:c16="http://schemas.microsoft.com/office/drawing/2014/chart" uri="{C3380CC4-5D6E-409C-BE32-E72D297353CC}">
              <c16:uniqueId val="{00000000-6C85-46B3-AC31-3D59B20560BA}"/>
            </c:ext>
          </c:extLst>
        </c:ser>
        <c:ser>
          <c:idx val="1"/>
          <c:order val="1"/>
          <c:tx>
            <c:strRef>
              <c:f>Sheet1!$C$1</c:f>
              <c:strCache>
                <c:ptCount val="1"/>
                <c:pt idx="0">
                  <c:v>EU (non-disabled)</c:v>
                </c:pt>
              </c:strCache>
            </c:strRef>
          </c:tx>
          <c:cat>
            <c:strRef>
              <c:f>Sheet1!$A$2:$A$6</c:f>
              <c:strCache>
                <c:ptCount val="5"/>
                <c:pt idx="0">
                  <c:v>age 16-24</c:v>
                </c:pt>
                <c:pt idx="1">
                  <c:v>age 25-34</c:v>
                </c:pt>
                <c:pt idx="2">
                  <c:v>age 35-44</c:v>
                </c:pt>
                <c:pt idx="3">
                  <c:v>age 45-54</c:v>
                </c:pt>
                <c:pt idx="4">
                  <c:v>age 55-64</c:v>
                </c:pt>
              </c:strCache>
            </c:strRef>
          </c:cat>
          <c:val>
            <c:numRef>
              <c:f>Sheet1!$C$2:$C$6</c:f>
              <c:numCache>
                <c:formatCode>0.0</c:formatCode>
                <c:ptCount val="5"/>
                <c:pt idx="0">
                  <c:v>24.095903</c:v>
                </c:pt>
                <c:pt idx="1">
                  <c:v>13.235832</c:v>
                </c:pt>
                <c:pt idx="2">
                  <c:v>9.2554620000000014</c:v>
                </c:pt>
                <c:pt idx="3">
                  <c:v>8.8413529999999998</c:v>
                </c:pt>
                <c:pt idx="4">
                  <c:v>10.287749</c:v>
                </c:pt>
              </c:numCache>
            </c:numRef>
          </c:val>
          <c:smooth val="0"/>
          <c:extLst>
            <c:ext xmlns:c16="http://schemas.microsoft.com/office/drawing/2014/chart" uri="{C3380CC4-5D6E-409C-BE32-E72D297353CC}">
              <c16:uniqueId val="{00000001-6C85-46B3-AC31-3D59B20560BA}"/>
            </c:ext>
          </c:extLst>
        </c:ser>
        <c:ser>
          <c:idx val="2"/>
          <c:order val="2"/>
          <c:tx>
            <c:strRef>
              <c:f>Sheet1!$D$1</c:f>
              <c:strCache>
                <c:ptCount val="1"/>
                <c:pt idx="0">
                  <c:v>National (disabled)</c:v>
                </c:pt>
              </c:strCache>
            </c:strRef>
          </c:tx>
          <c:cat>
            <c:strRef>
              <c:f>Sheet1!$A$2:$A$6</c:f>
              <c:strCache>
                <c:ptCount val="5"/>
                <c:pt idx="0">
                  <c:v>age 16-24</c:v>
                </c:pt>
                <c:pt idx="1">
                  <c:v>age 25-34</c:v>
                </c:pt>
                <c:pt idx="2">
                  <c:v>age 35-44</c:v>
                </c:pt>
                <c:pt idx="3">
                  <c:v>age 45-54</c:v>
                </c:pt>
                <c:pt idx="4">
                  <c:v>age 55-64</c:v>
                </c:pt>
              </c:strCache>
            </c:strRef>
          </c:cat>
          <c:val>
            <c:numRef>
              <c:f>Sheet1!$D$2:$D$6</c:f>
              <c:numCache>
                <c:formatCode>0.0</c:formatCode>
                <c:ptCount val="5"/>
                <c:pt idx="0">
                  <c:v>69.753568999999999</c:v>
                </c:pt>
                <c:pt idx="1">
                  <c:v>27.212892</c:v>
                </c:pt>
                <c:pt idx="2">
                  <c:v>21.204585000000005</c:v>
                </c:pt>
                <c:pt idx="3">
                  <c:v>27.565971999999999</c:v>
                </c:pt>
                <c:pt idx="4">
                  <c:v>34.358714000000006</c:v>
                </c:pt>
              </c:numCache>
            </c:numRef>
          </c:val>
          <c:smooth val="0"/>
          <c:extLst>
            <c:ext xmlns:c16="http://schemas.microsoft.com/office/drawing/2014/chart" uri="{C3380CC4-5D6E-409C-BE32-E72D297353CC}">
              <c16:uniqueId val="{00000002-6C85-46B3-AC31-3D59B20560BA}"/>
            </c:ext>
          </c:extLst>
        </c:ser>
        <c:ser>
          <c:idx val="3"/>
          <c:order val="3"/>
          <c:tx>
            <c:strRef>
              <c:f>Sheet1!$E$1</c:f>
              <c:strCache>
                <c:ptCount val="1"/>
                <c:pt idx="0">
                  <c:v>National (non-disabled)</c:v>
                </c:pt>
              </c:strCache>
            </c:strRef>
          </c:tx>
          <c:cat>
            <c:strRef>
              <c:f>Sheet1!$A$2:$A$6</c:f>
              <c:strCache>
                <c:ptCount val="5"/>
                <c:pt idx="0">
                  <c:v>age 16-24</c:v>
                </c:pt>
                <c:pt idx="1">
                  <c:v>age 25-34</c:v>
                </c:pt>
                <c:pt idx="2">
                  <c:v>age 35-44</c:v>
                </c:pt>
                <c:pt idx="3">
                  <c:v>age 45-54</c:v>
                </c:pt>
                <c:pt idx="4">
                  <c:v>age 55-64</c:v>
                </c:pt>
              </c:strCache>
            </c:strRef>
          </c:cat>
          <c:val>
            <c:numRef>
              <c:f>Sheet1!$E$2:$E$6</c:f>
              <c:numCache>
                <c:formatCode>0.0</c:formatCode>
                <c:ptCount val="5"/>
                <c:pt idx="0">
                  <c:v>42.238831000000012</c:v>
                </c:pt>
                <c:pt idx="1">
                  <c:v>22.666257999999999</c:v>
                </c:pt>
                <c:pt idx="2">
                  <c:v>14.661356</c:v>
                </c:pt>
                <c:pt idx="3">
                  <c:v>16.369092999999996</c:v>
                </c:pt>
                <c:pt idx="4">
                  <c:v>19.720088999999994</c:v>
                </c:pt>
              </c:numCache>
            </c:numRef>
          </c:val>
          <c:smooth val="0"/>
          <c:extLst>
            <c:ext xmlns:c16="http://schemas.microsoft.com/office/drawing/2014/chart" uri="{C3380CC4-5D6E-409C-BE32-E72D297353CC}">
              <c16:uniqueId val="{00000003-6C85-46B3-AC31-3D59B20560BA}"/>
            </c:ext>
          </c:extLst>
        </c:ser>
        <c:dLbls>
          <c:showLegendKey val="0"/>
          <c:showVal val="0"/>
          <c:showCatName val="0"/>
          <c:showSerName val="0"/>
          <c:showPercent val="0"/>
          <c:showBubbleSize val="0"/>
        </c:dLbls>
        <c:marker val="1"/>
        <c:smooth val="0"/>
        <c:axId val="142426008"/>
        <c:axId val="142426400"/>
      </c:lineChart>
      <c:catAx>
        <c:axId val="142426008"/>
        <c:scaling>
          <c:orientation val="minMax"/>
        </c:scaling>
        <c:delete val="0"/>
        <c:axPos val="b"/>
        <c:numFmt formatCode="General" sourceLinked="1"/>
        <c:majorTickMark val="none"/>
        <c:minorTickMark val="none"/>
        <c:tickLblPos val="nextTo"/>
        <c:crossAx val="142426400"/>
        <c:crosses val="autoZero"/>
        <c:auto val="1"/>
        <c:lblAlgn val="ctr"/>
        <c:lblOffset val="100"/>
        <c:noMultiLvlLbl val="0"/>
      </c:catAx>
      <c:valAx>
        <c:axId val="142426400"/>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14242600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600"/>
              <a:t>National</a:t>
            </a:r>
            <a:r>
              <a:rPr lang="en-GB" sz="1600" baseline="0"/>
              <a:t> t</a:t>
            </a:r>
            <a:r>
              <a:rPr lang="en-GB" sz="1600"/>
              <a:t>rends in unemployment rates</a:t>
            </a:r>
          </a:p>
        </c:rich>
      </c:tx>
      <c:overlay val="0"/>
    </c:title>
    <c:autoTitleDeleted val="0"/>
    <c:plotArea>
      <c:layout/>
      <c:lineChart>
        <c:grouping val="standard"/>
        <c:varyColors val="0"/>
        <c:ser>
          <c:idx val="0"/>
          <c:order val="0"/>
          <c:tx>
            <c:strRef>
              <c:f>Sheet1!$B$1</c:f>
              <c:strCache>
                <c:ptCount val="1"/>
                <c:pt idx="0">
                  <c:v>Disabled women</c:v>
                </c:pt>
              </c:strCache>
            </c:strRef>
          </c:tx>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Sheet1!$B$2:$B$8</c:f>
              <c:numCache>
                <c:formatCode>General</c:formatCode>
                <c:ptCount val="7"/>
                <c:pt idx="0">
                  <c:v>11.5</c:v>
                </c:pt>
                <c:pt idx="1">
                  <c:v>18.2</c:v>
                </c:pt>
                <c:pt idx="2">
                  <c:v>25.3</c:v>
                </c:pt>
                <c:pt idx="3">
                  <c:v>25.4</c:v>
                </c:pt>
                <c:pt idx="4">
                  <c:v>26.3</c:v>
                </c:pt>
                <c:pt idx="5" formatCode="0.0">
                  <c:v>28.9</c:v>
                </c:pt>
                <c:pt idx="6" formatCode="0.0">
                  <c:v>28.9</c:v>
                </c:pt>
              </c:numCache>
            </c:numRef>
          </c:val>
          <c:smooth val="0"/>
          <c:extLst>
            <c:ext xmlns:c16="http://schemas.microsoft.com/office/drawing/2014/chart" uri="{C3380CC4-5D6E-409C-BE32-E72D297353CC}">
              <c16:uniqueId val="{00000000-60A9-4D7B-97F7-F4C05AF3CEEB}"/>
            </c:ext>
          </c:extLst>
        </c:ser>
        <c:ser>
          <c:idx val="1"/>
          <c:order val="1"/>
          <c:tx>
            <c:strRef>
              <c:f>Sheet1!$C$1</c:f>
              <c:strCache>
                <c:ptCount val="1"/>
                <c:pt idx="0">
                  <c:v>Disabled men</c:v>
                </c:pt>
              </c:strCache>
            </c:strRef>
          </c:tx>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Sheet1!$C$2:$C$8</c:f>
              <c:numCache>
                <c:formatCode>General</c:formatCode>
                <c:ptCount val="7"/>
                <c:pt idx="0">
                  <c:v>13.2</c:v>
                </c:pt>
                <c:pt idx="1">
                  <c:v>20.9</c:v>
                </c:pt>
                <c:pt idx="2">
                  <c:v>26.5</c:v>
                </c:pt>
                <c:pt idx="3">
                  <c:v>21.9</c:v>
                </c:pt>
                <c:pt idx="4">
                  <c:v>27.9</c:v>
                </c:pt>
                <c:pt idx="5" formatCode="0.0">
                  <c:v>27.7</c:v>
                </c:pt>
                <c:pt idx="6" formatCode="0.0">
                  <c:v>28.56</c:v>
                </c:pt>
              </c:numCache>
            </c:numRef>
          </c:val>
          <c:smooth val="0"/>
          <c:extLst>
            <c:ext xmlns:c16="http://schemas.microsoft.com/office/drawing/2014/chart" uri="{C3380CC4-5D6E-409C-BE32-E72D297353CC}">
              <c16:uniqueId val="{00000001-60A9-4D7B-97F7-F4C05AF3CEEB}"/>
            </c:ext>
          </c:extLst>
        </c:ser>
        <c:ser>
          <c:idx val="2"/>
          <c:order val="2"/>
          <c:tx>
            <c:strRef>
              <c:f>Sheet1!$D$1</c:f>
              <c:strCache>
                <c:ptCount val="1"/>
                <c:pt idx="0">
                  <c:v>Non-disabled women</c:v>
                </c:pt>
              </c:strCache>
            </c:strRef>
          </c:tx>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Sheet1!$D$2:$D$8</c:f>
              <c:numCache>
                <c:formatCode>General</c:formatCode>
                <c:ptCount val="7"/>
                <c:pt idx="0">
                  <c:v>10.1</c:v>
                </c:pt>
                <c:pt idx="1">
                  <c:v>14.1</c:v>
                </c:pt>
                <c:pt idx="2">
                  <c:v>14.5</c:v>
                </c:pt>
                <c:pt idx="3">
                  <c:v>15.1</c:v>
                </c:pt>
                <c:pt idx="4">
                  <c:v>19.5</c:v>
                </c:pt>
                <c:pt idx="5" formatCode="0.0">
                  <c:v>21.650000000000002</c:v>
                </c:pt>
                <c:pt idx="6" formatCode="0.0">
                  <c:v>19.489999999999991</c:v>
                </c:pt>
              </c:numCache>
            </c:numRef>
          </c:val>
          <c:smooth val="0"/>
          <c:extLst>
            <c:ext xmlns:c16="http://schemas.microsoft.com/office/drawing/2014/chart" uri="{C3380CC4-5D6E-409C-BE32-E72D297353CC}">
              <c16:uniqueId val="{00000002-60A9-4D7B-97F7-F4C05AF3CEEB}"/>
            </c:ext>
          </c:extLst>
        </c:ser>
        <c:ser>
          <c:idx val="3"/>
          <c:order val="3"/>
          <c:tx>
            <c:strRef>
              <c:f>Sheet1!$E$1</c:f>
              <c:strCache>
                <c:ptCount val="1"/>
                <c:pt idx="0">
                  <c:v>Non-disabled men</c:v>
                </c:pt>
              </c:strCache>
            </c:strRef>
          </c:tx>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Sheet1!$E$2:$E$8</c:f>
              <c:numCache>
                <c:formatCode>General</c:formatCode>
                <c:ptCount val="7"/>
                <c:pt idx="0">
                  <c:v>7.3</c:v>
                </c:pt>
                <c:pt idx="1">
                  <c:v>11.1</c:v>
                </c:pt>
                <c:pt idx="2">
                  <c:v>11.3</c:v>
                </c:pt>
                <c:pt idx="3">
                  <c:v>11.5</c:v>
                </c:pt>
                <c:pt idx="4">
                  <c:v>18.8</c:v>
                </c:pt>
                <c:pt idx="5" formatCode="0.0">
                  <c:v>21.650000000000002</c:v>
                </c:pt>
                <c:pt idx="6" formatCode="0.0">
                  <c:v>19.59</c:v>
                </c:pt>
              </c:numCache>
            </c:numRef>
          </c:val>
          <c:smooth val="0"/>
          <c:extLst>
            <c:ext xmlns:c16="http://schemas.microsoft.com/office/drawing/2014/chart" uri="{C3380CC4-5D6E-409C-BE32-E72D297353CC}">
              <c16:uniqueId val="{00000003-60A9-4D7B-97F7-F4C05AF3CEEB}"/>
            </c:ext>
          </c:extLst>
        </c:ser>
        <c:ser>
          <c:idx val="4"/>
          <c:order val="4"/>
          <c:tx>
            <c:strRef>
              <c:f>Sheet1!$F$1</c:f>
              <c:strCache>
                <c:ptCount val="1"/>
                <c:pt idx="0">
                  <c:v>EU average (all)</c:v>
                </c:pt>
              </c:strCache>
            </c:strRef>
          </c:tx>
          <c:cat>
            <c:numRef>
              <c:f>Sheet1!$A$2:$A$8</c:f>
              <c:numCache>
                <c:formatCode>General</c:formatCode>
                <c:ptCount val="7"/>
                <c:pt idx="0">
                  <c:v>2008</c:v>
                </c:pt>
                <c:pt idx="1">
                  <c:v>2009</c:v>
                </c:pt>
                <c:pt idx="2">
                  <c:v>2010</c:v>
                </c:pt>
                <c:pt idx="3">
                  <c:v>2011</c:v>
                </c:pt>
                <c:pt idx="4">
                  <c:v>2012</c:v>
                </c:pt>
                <c:pt idx="5">
                  <c:v>2013</c:v>
                </c:pt>
                <c:pt idx="6">
                  <c:v>2014</c:v>
                </c:pt>
              </c:numCache>
            </c:numRef>
          </c:cat>
          <c:val>
            <c:numRef>
              <c:f>Sheet1!$F$2:$F$8</c:f>
              <c:numCache>
                <c:formatCode>General</c:formatCode>
                <c:ptCount val="7"/>
                <c:pt idx="0">
                  <c:v>8.4</c:v>
                </c:pt>
                <c:pt idx="1">
                  <c:v>10.200000000000001</c:v>
                </c:pt>
                <c:pt idx="2">
                  <c:v>10.9</c:v>
                </c:pt>
                <c:pt idx="3">
                  <c:v>11.3</c:v>
                </c:pt>
                <c:pt idx="4">
                  <c:v>12.2</c:v>
                </c:pt>
                <c:pt idx="5">
                  <c:v>12.9</c:v>
                </c:pt>
                <c:pt idx="6" formatCode="0.0">
                  <c:v>12.6</c:v>
                </c:pt>
              </c:numCache>
            </c:numRef>
          </c:val>
          <c:smooth val="0"/>
          <c:extLst>
            <c:ext xmlns:c16="http://schemas.microsoft.com/office/drawing/2014/chart" uri="{C3380CC4-5D6E-409C-BE32-E72D297353CC}">
              <c16:uniqueId val="{00000004-60A9-4D7B-97F7-F4C05AF3CEEB}"/>
            </c:ext>
          </c:extLst>
        </c:ser>
        <c:dLbls>
          <c:showLegendKey val="0"/>
          <c:showVal val="0"/>
          <c:showCatName val="0"/>
          <c:showSerName val="0"/>
          <c:showPercent val="0"/>
          <c:showBubbleSize val="0"/>
        </c:dLbls>
        <c:marker val="1"/>
        <c:smooth val="0"/>
        <c:axId val="142427576"/>
        <c:axId val="142986944"/>
      </c:lineChart>
      <c:catAx>
        <c:axId val="142427576"/>
        <c:scaling>
          <c:orientation val="minMax"/>
        </c:scaling>
        <c:delete val="0"/>
        <c:axPos val="b"/>
        <c:numFmt formatCode="General" sourceLinked="1"/>
        <c:majorTickMark val="none"/>
        <c:minorTickMark val="none"/>
        <c:tickLblPos val="nextTo"/>
        <c:crossAx val="142986944"/>
        <c:crosses val="autoZero"/>
        <c:auto val="1"/>
        <c:lblAlgn val="ctr"/>
        <c:lblOffset val="100"/>
        <c:noMultiLvlLbl val="0"/>
      </c:catAx>
      <c:valAx>
        <c:axId val="142986944"/>
        <c:scaling>
          <c:orientation val="minMax"/>
        </c:scaling>
        <c:delete val="0"/>
        <c:axPos val="l"/>
        <c:majorGridlines/>
        <c:title>
          <c:tx>
            <c:rich>
              <a:bodyPr/>
              <a:lstStyle/>
              <a:p>
                <a:pPr>
                  <a:defRPr/>
                </a:pPr>
                <a:r>
                  <a:rPr lang="en-GB"/>
                  <a:t>%</a:t>
                </a:r>
              </a:p>
            </c:rich>
          </c:tx>
          <c:overlay val="0"/>
        </c:title>
        <c:numFmt formatCode="General" sourceLinked="1"/>
        <c:majorTickMark val="none"/>
        <c:minorTickMark val="none"/>
        <c:tickLblPos val="nextTo"/>
        <c:crossAx val="14242757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GB" sz="1600"/>
              <a:t>Overview of economic activity rates</a:t>
            </a:r>
          </a:p>
        </c:rich>
      </c:tx>
      <c:overlay val="0"/>
    </c:title>
    <c:autoTitleDeleted val="0"/>
    <c:plotArea>
      <c:layout/>
      <c:barChart>
        <c:barDir val="col"/>
        <c:grouping val="clustered"/>
        <c:varyColors val="0"/>
        <c:ser>
          <c:idx val="0"/>
          <c:order val="0"/>
          <c:tx>
            <c:strRef>
              <c:f>Sheet1!$B$1</c:f>
              <c:strCache>
                <c:ptCount val="1"/>
                <c:pt idx="0">
                  <c:v>EU average</c:v>
                </c:pt>
              </c:strCache>
            </c:strRef>
          </c:tx>
          <c:invertIfNegative val="0"/>
          <c:cat>
            <c:strRef>
              <c:f>Sheet1!$A$2:$A$5</c:f>
              <c:strCache>
                <c:ptCount val="4"/>
                <c:pt idx="0">
                  <c:v>Disabled women</c:v>
                </c:pt>
                <c:pt idx="1">
                  <c:v>Disabled men</c:v>
                </c:pt>
                <c:pt idx="2">
                  <c:v>Non-disabled women</c:v>
                </c:pt>
                <c:pt idx="3">
                  <c:v>Non-disabled men</c:v>
                </c:pt>
              </c:strCache>
            </c:strRef>
          </c:cat>
          <c:val>
            <c:numRef>
              <c:f>Sheet1!$B$2:$B$5</c:f>
              <c:numCache>
                <c:formatCode>0.0</c:formatCode>
                <c:ptCount val="4"/>
                <c:pt idx="0">
                  <c:v>56.28</c:v>
                </c:pt>
                <c:pt idx="1">
                  <c:v>65.66</c:v>
                </c:pt>
                <c:pt idx="2">
                  <c:v>75.08</c:v>
                </c:pt>
                <c:pt idx="3">
                  <c:v>88.35</c:v>
                </c:pt>
              </c:numCache>
            </c:numRef>
          </c:val>
          <c:extLst>
            <c:ext xmlns:c16="http://schemas.microsoft.com/office/drawing/2014/chart" uri="{C3380CC4-5D6E-409C-BE32-E72D297353CC}">
              <c16:uniqueId val="{00000000-DCB7-4D3E-8DB4-F627A07FC9C6}"/>
            </c:ext>
          </c:extLst>
        </c:ser>
        <c:ser>
          <c:idx val="1"/>
          <c:order val="1"/>
          <c:tx>
            <c:strRef>
              <c:f>Sheet1!$C$1</c:f>
              <c:strCache>
                <c:ptCount val="1"/>
                <c:pt idx="0">
                  <c:v>National average</c:v>
                </c:pt>
              </c:strCache>
            </c:strRef>
          </c:tx>
          <c:invertIfNegative val="0"/>
          <c:cat>
            <c:strRef>
              <c:f>Sheet1!$A$2:$A$5</c:f>
              <c:strCache>
                <c:ptCount val="4"/>
                <c:pt idx="0">
                  <c:v>Disabled women</c:v>
                </c:pt>
                <c:pt idx="1">
                  <c:v>Disabled men</c:v>
                </c:pt>
                <c:pt idx="2">
                  <c:v>Non-disabled women</c:v>
                </c:pt>
                <c:pt idx="3">
                  <c:v>Non-disabled men</c:v>
                </c:pt>
              </c:strCache>
            </c:strRef>
          </c:cat>
          <c:val>
            <c:numRef>
              <c:f>Sheet1!$C$2:$C$5</c:f>
              <c:numCache>
                <c:formatCode>0.0</c:formatCode>
                <c:ptCount val="4"/>
                <c:pt idx="0">
                  <c:v>65.510000000000005</c:v>
                </c:pt>
                <c:pt idx="1">
                  <c:v>70.3</c:v>
                </c:pt>
                <c:pt idx="2">
                  <c:v>82.55</c:v>
                </c:pt>
                <c:pt idx="3">
                  <c:v>88.29</c:v>
                </c:pt>
              </c:numCache>
            </c:numRef>
          </c:val>
          <c:extLst>
            <c:ext xmlns:c16="http://schemas.microsoft.com/office/drawing/2014/chart" uri="{C3380CC4-5D6E-409C-BE32-E72D297353CC}">
              <c16:uniqueId val="{00000001-DCB7-4D3E-8DB4-F627A07FC9C6}"/>
            </c:ext>
          </c:extLst>
        </c:ser>
        <c:dLbls>
          <c:showLegendKey val="0"/>
          <c:showVal val="0"/>
          <c:showCatName val="0"/>
          <c:showSerName val="0"/>
          <c:showPercent val="0"/>
          <c:showBubbleSize val="0"/>
        </c:dLbls>
        <c:gapWidth val="150"/>
        <c:axId val="142988904"/>
        <c:axId val="142989296"/>
      </c:barChart>
      <c:catAx>
        <c:axId val="142988904"/>
        <c:scaling>
          <c:orientation val="minMax"/>
        </c:scaling>
        <c:delete val="0"/>
        <c:axPos val="b"/>
        <c:numFmt formatCode="General" sourceLinked="1"/>
        <c:majorTickMark val="none"/>
        <c:minorTickMark val="none"/>
        <c:tickLblPos val="nextTo"/>
        <c:crossAx val="142989296"/>
        <c:crosses val="autoZero"/>
        <c:auto val="1"/>
        <c:lblAlgn val="ctr"/>
        <c:lblOffset val="100"/>
        <c:noMultiLvlLbl val="0"/>
      </c:catAx>
      <c:valAx>
        <c:axId val="142989296"/>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14298890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600"/>
              <a:t>Activity rates by age group</a:t>
            </a:r>
          </a:p>
        </c:rich>
      </c:tx>
      <c:layout>
        <c:manualLayout>
          <c:xMode val="edge"/>
          <c:yMode val="edge"/>
          <c:x val="0.23232505421773497"/>
          <c:y val="1.9755497007424284E-2"/>
        </c:manualLayout>
      </c:layout>
      <c:overlay val="0"/>
    </c:title>
    <c:autoTitleDeleted val="0"/>
    <c:plotArea>
      <c:layout/>
      <c:lineChart>
        <c:grouping val="standard"/>
        <c:varyColors val="0"/>
        <c:ser>
          <c:idx val="0"/>
          <c:order val="0"/>
          <c:tx>
            <c:strRef>
              <c:f>Sheet1!$B$1</c:f>
              <c:strCache>
                <c:ptCount val="1"/>
                <c:pt idx="0">
                  <c:v>EU (disabled)</c:v>
                </c:pt>
              </c:strCache>
            </c:strRef>
          </c:tx>
          <c:cat>
            <c:strRef>
              <c:f>Sheet1!$A$2:$A$6</c:f>
              <c:strCache>
                <c:ptCount val="5"/>
                <c:pt idx="0">
                  <c:v>age 16-24</c:v>
                </c:pt>
                <c:pt idx="1">
                  <c:v>age 25-34</c:v>
                </c:pt>
                <c:pt idx="2">
                  <c:v>age 35-44</c:v>
                </c:pt>
                <c:pt idx="3">
                  <c:v>age 45-54</c:v>
                </c:pt>
                <c:pt idx="4">
                  <c:v>age 55-64</c:v>
                </c:pt>
              </c:strCache>
            </c:strRef>
          </c:cat>
          <c:val>
            <c:numRef>
              <c:f>Sheet1!$B$2:$B$6</c:f>
              <c:numCache>
                <c:formatCode>0.0</c:formatCode>
                <c:ptCount val="5"/>
                <c:pt idx="0">
                  <c:v>33.915787999999999</c:v>
                </c:pt>
                <c:pt idx="1">
                  <c:v>72.863039999999998</c:v>
                </c:pt>
                <c:pt idx="2">
                  <c:v>75.05733699999999</c:v>
                </c:pt>
                <c:pt idx="3">
                  <c:v>71.049019000000015</c:v>
                </c:pt>
                <c:pt idx="4">
                  <c:v>43.876176000000001</c:v>
                </c:pt>
              </c:numCache>
            </c:numRef>
          </c:val>
          <c:smooth val="0"/>
          <c:extLst>
            <c:ext xmlns:c16="http://schemas.microsoft.com/office/drawing/2014/chart" uri="{C3380CC4-5D6E-409C-BE32-E72D297353CC}">
              <c16:uniqueId val="{00000000-4CFF-468F-88AA-541162F922BD}"/>
            </c:ext>
          </c:extLst>
        </c:ser>
        <c:ser>
          <c:idx val="1"/>
          <c:order val="1"/>
          <c:tx>
            <c:strRef>
              <c:f>Sheet1!$C$1</c:f>
              <c:strCache>
                <c:ptCount val="1"/>
                <c:pt idx="0">
                  <c:v>EU (non-disabled)</c:v>
                </c:pt>
              </c:strCache>
            </c:strRef>
          </c:tx>
          <c:cat>
            <c:strRef>
              <c:f>Sheet1!$A$2:$A$6</c:f>
              <c:strCache>
                <c:ptCount val="5"/>
                <c:pt idx="0">
                  <c:v>age 16-24</c:v>
                </c:pt>
                <c:pt idx="1">
                  <c:v>age 25-34</c:v>
                </c:pt>
                <c:pt idx="2">
                  <c:v>age 35-44</c:v>
                </c:pt>
                <c:pt idx="3">
                  <c:v>age 45-54</c:v>
                </c:pt>
                <c:pt idx="4">
                  <c:v>age 55-64</c:v>
                </c:pt>
              </c:strCache>
            </c:strRef>
          </c:cat>
          <c:val>
            <c:numRef>
              <c:f>Sheet1!$C$2:$C$6</c:f>
              <c:numCache>
                <c:formatCode>0.0</c:formatCode>
                <c:ptCount val="5"/>
                <c:pt idx="0">
                  <c:v>38.869980000000005</c:v>
                </c:pt>
                <c:pt idx="1">
                  <c:v>86.137695999999991</c:v>
                </c:pt>
                <c:pt idx="2">
                  <c:v>91.558593999999999</c:v>
                </c:pt>
                <c:pt idx="3">
                  <c:v>91.378046999999967</c:v>
                </c:pt>
                <c:pt idx="4">
                  <c:v>65.397775999999979</c:v>
                </c:pt>
              </c:numCache>
            </c:numRef>
          </c:val>
          <c:smooth val="0"/>
          <c:extLst>
            <c:ext xmlns:c16="http://schemas.microsoft.com/office/drawing/2014/chart" uri="{C3380CC4-5D6E-409C-BE32-E72D297353CC}">
              <c16:uniqueId val="{00000001-4CFF-468F-88AA-541162F922BD}"/>
            </c:ext>
          </c:extLst>
        </c:ser>
        <c:ser>
          <c:idx val="2"/>
          <c:order val="2"/>
          <c:tx>
            <c:strRef>
              <c:f>Sheet1!$D$1</c:f>
              <c:strCache>
                <c:ptCount val="1"/>
                <c:pt idx="0">
                  <c:v>National (disabled)</c:v>
                </c:pt>
              </c:strCache>
            </c:strRef>
          </c:tx>
          <c:cat>
            <c:strRef>
              <c:f>Sheet1!$A$2:$A$6</c:f>
              <c:strCache>
                <c:ptCount val="5"/>
                <c:pt idx="0">
                  <c:v>age 16-24</c:v>
                </c:pt>
                <c:pt idx="1">
                  <c:v>age 25-34</c:v>
                </c:pt>
                <c:pt idx="2">
                  <c:v>age 35-44</c:v>
                </c:pt>
                <c:pt idx="3">
                  <c:v>age 45-54</c:v>
                </c:pt>
                <c:pt idx="4">
                  <c:v>age 55-64</c:v>
                </c:pt>
              </c:strCache>
            </c:strRef>
          </c:cat>
          <c:val>
            <c:numRef>
              <c:f>Sheet1!$D$2:$D$6</c:f>
              <c:numCache>
                <c:formatCode>0.0</c:formatCode>
                <c:ptCount val="5"/>
                <c:pt idx="0">
                  <c:v>39.528078000000008</c:v>
                </c:pt>
                <c:pt idx="1">
                  <c:v>86.003257000000005</c:v>
                </c:pt>
                <c:pt idx="2">
                  <c:v>86.644301999999982</c:v>
                </c:pt>
                <c:pt idx="3">
                  <c:v>77.167102</c:v>
                </c:pt>
                <c:pt idx="4">
                  <c:v>45.878256</c:v>
                </c:pt>
              </c:numCache>
            </c:numRef>
          </c:val>
          <c:smooth val="0"/>
          <c:extLst>
            <c:ext xmlns:c16="http://schemas.microsoft.com/office/drawing/2014/chart" uri="{C3380CC4-5D6E-409C-BE32-E72D297353CC}">
              <c16:uniqueId val="{00000002-4CFF-468F-88AA-541162F922BD}"/>
            </c:ext>
          </c:extLst>
        </c:ser>
        <c:ser>
          <c:idx val="3"/>
          <c:order val="3"/>
          <c:tx>
            <c:strRef>
              <c:f>Sheet1!$E$1</c:f>
              <c:strCache>
                <c:ptCount val="1"/>
                <c:pt idx="0">
                  <c:v>National (non-disabled)</c:v>
                </c:pt>
              </c:strCache>
            </c:strRef>
          </c:tx>
          <c:cat>
            <c:strRef>
              <c:f>Sheet1!$A$2:$A$6</c:f>
              <c:strCache>
                <c:ptCount val="5"/>
                <c:pt idx="0">
                  <c:v>age 16-24</c:v>
                </c:pt>
                <c:pt idx="1">
                  <c:v>age 25-34</c:v>
                </c:pt>
                <c:pt idx="2">
                  <c:v>age 35-44</c:v>
                </c:pt>
                <c:pt idx="3">
                  <c:v>age 45-54</c:v>
                </c:pt>
                <c:pt idx="4">
                  <c:v>age 55-64</c:v>
                </c:pt>
              </c:strCache>
            </c:strRef>
          </c:cat>
          <c:val>
            <c:numRef>
              <c:f>Sheet1!$E$2:$E$6</c:f>
              <c:numCache>
                <c:formatCode>0.0</c:formatCode>
                <c:ptCount val="5"/>
                <c:pt idx="0">
                  <c:v>38.350348999999994</c:v>
                </c:pt>
                <c:pt idx="1">
                  <c:v>93.505856999999992</c:v>
                </c:pt>
                <c:pt idx="2">
                  <c:v>96.919375000000002</c:v>
                </c:pt>
                <c:pt idx="3">
                  <c:v>91.557102999999998</c:v>
                </c:pt>
                <c:pt idx="4">
                  <c:v>63.804686999999987</c:v>
                </c:pt>
              </c:numCache>
            </c:numRef>
          </c:val>
          <c:smooth val="0"/>
          <c:extLst>
            <c:ext xmlns:c16="http://schemas.microsoft.com/office/drawing/2014/chart" uri="{C3380CC4-5D6E-409C-BE32-E72D297353CC}">
              <c16:uniqueId val="{00000003-4CFF-468F-88AA-541162F922BD}"/>
            </c:ext>
          </c:extLst>
        </c:ser>
        <c:dLbls>
          <c:showLegendKey val="0"/>
          <c:showVal val="0"/>
          <c:showCatName val="0"/>
          <c:showSerName val="0"/>
          <c:showPercent val="0"/>
          <c:showBubbleSize val="0"/>
        </c:dLbls>
        <c:marker val="1"/>
        <c:smooth val="0"/>
        <c:axId val="142990472"/>
        <c:axId val="142743392"/>
      </c:lineChart>
      <c:catAx>
        <c:axId val="142990472"/>
        <c:scaling>
          <c:orientation val="minMax"/>
        </c:scaling>
        <c:delete val="0"/>
        <c:axPos val="b"/>
        <c:numFmt formatCode="General" sourceLinked="1"/>
        <c:majorTickMark val="none"/>
        <c:minorTickMark val="none"/>
        <c:tickLblPos val="nextTo"/>
        <c:crossAx val="142743392"/>
        <c:crosses val="autoZero"/>
        <c:auto val="1"/>
        <c:lblAlgn val="ctr"/>
        <c:lblOffset val="100"/>
        <c:noMultiLvlLbl val="0"/>
      </c:catAx>
      <c:valAx>
        <c:axId val="142743392"/>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14299047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AC89C-68FF-460C-A9AD-12E442056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14715</Words>
  <Characters>80933</Characters>
  <Application>Microsoft Office Word</Application>
  <DocSecurity>0</DocSecurity>
  <Lines>674</Lines>
  <Paragraphs>190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Leeds</Company>
  <LinksUpToDate>false</LinksUpToDate>
  <CharactersWithSpaces>95458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Priestley</dc:creator>
  <cp:lastModifiedBy>Rebecca van Midden</cp:lastModifiedBy>
  <cp:revision>2</cp:revision>
  <cp:lastPrinted>2016-07-29T06:36:00Z</cp:lastPrinted>
  <dcterms:created xsi:type="dcterms:W3CDTF">2017-07-10T15:31:00Z</dcterms:created>
  <dcterms:modified xsi:type="dcterms:W3CDTF">2017-07-10T15:31:00Z</dcterms:modified>
</cp:coreProperties>
</file>